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2"/>
        <w:tblW w:w="940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9405"/>
      </w:tblGrid>
      <w:tr w14:paraId="6EF7ED6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9405" w:type="dxa"/>
            <w:tcBorders>
              <w:top w:val="nil"/>
              <w:left w:val="nil"/>
              <w:bottom w:val="nil"/>
              <w:right w:val="nil"/>
            </w:tcBorders>
            <w:shd w:val="clear" w:color="auto" w:fill="auto"/>
            <w:vAlign w:val="center"/>
          </w:tcPr>
          <w:p w14:paraId="525C141A">
            <w:pPr>
              <w:pStyle w:val="140"/>
              <w:spacing w:line="240" w:lineRule="auto"/>
              <w:rPr>
                <w:rFonts w:hint="default"/>
                <w:sz w:val="48"/>
                <w:lang w:val="en-US"/>
              </w:rPr>
            </w:pPr>
            <w:bookmarkStart w:id="0" w:name="_Toc14385"/>
            <w:r>
              <w:rPr>
                <w:rFonts w:hint="default" w:ascii="Calibri" w:hAnsi="Calibri"/>
                <w:sz w:val="48"/>
                <w:lang w:val="en-US" w:eastAsia="zh-CN"/>
              </w:rPr>
              <w:t xml:space="preserve">How to Adjust Settings on </w:t>
            </w:r>
            <w:r>
              <w:rPr>
                <w:rFonts w:hint="default" w:ascii="Calibri" w:hAnsi="Calibri"/>
                <w:sz w:val="48"/>
                <w:lang w:val="en-AU" w:eastAsia="zh-CN"/>
              </w:rPr>
              <w:t>Y</w:t>
            </w:r>
            <w:r>
              <w:rPr>
                <w:rFonts w:hint="default" w:ascii="Calibri" w:hAnsi="Calibri"/>
                <w:sz w:val="48"/>
                <w:lang w:val="en-US" w:eastAsia="zh-CN"/>
              </w:rPr>
              <w:t>our Computer</w:t>
            </w:r>
            <w:bookmarkEnd w:id="0"/>
          </w:p>
        </w:tc>
      </w:tr>
    </w:tbl>
    <w:p w14:paraId="6BBEE7D1">
      <w:pPr>
        <w:spacing w:after="0" w:line="240" w:lineRule="auto"/>
        <w:rPr>
          <w:rFonts w:asciiTheme="minorHAnsi" w:hAnsiTheme="minorHAnsi" w:cstheme="minorHAnsi"/>
        </w:rPr>
      </w:pPr>
    </w:p>
    <w:tbl>
      <w:tblPr>
        <w:tblStyle w:val="111"/>
        <w:tblW w:w="1063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630"/>
      </w:tblGrid>
      <w:tr w14:paraId="22850C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 w:hRule="atLeast"/>
        </w:trPr>
        <w:tc>
          <w:tcPr>
            <w:tcW w:w="10630" w:type="dxa"/>
          </w:tcPr>
          <w:p w14:paraId="18665D87">
            <w:pPr>
              <w:pStyle w:val="142"/>
              <w:widowControl w:val="0"/>
              <w:tabs>
                <w:tab w:val="right" w:leader="dot" w:pos="10466"/>
              </w:tabs>
              <w:spacing w:after="0" w:line="240" w:lineRule="auto"/>
              <w:jc w:val="both"/>
              <w:rPr>
                <w:rFonts w:asciiTheme="minorHAnsi" w:hAnsiTheme="minorHAnsi" w:cstheme="minorHAnsi"/>
                <w:b/>
                <w:bCs/>
                <w:lang w:val="en-US"/>
              </w:rPr>
            </w:pPr>
            <w:r>
              <w:rPr>
                <w:rFonts w:asciiTheme="minorHAnsi" w:hAnsiTheme="minorHAnsi" w:cstheme="minorHAnsi"/>
                <w:b/>
                <w:bCs/>
                <w:lang w:val="en-US"/>
              </w:rPr>
              <w:t>Table of Contents</w:t>
            </w:r>
          </w:p>
          <w:p w14:paraId="6DB5B9DD">
            <w:pPr>
              <w:pStyle w:val="142"/>
              <w:tabs>
                <w:tab w:val="right" w:leader="dot" w:pos="10414"/>
              </w:tabs>
            </w:pPr>
            <w:r>
              <w:rPr>
                <w:rFonts w:asciiTheme="minorHAnsi" w:hAnsiTheme="minorHAnsi" w:cstheme="minorHAnsi"/>
                <w:sz w:val="28"/>
              </w:rPr>
              <w:fldChar w:fldCharType="begin"/>
            </w:r>
            <w:r>
              <w:rPr>
                <w:rFonts w:asciiTheme="minorHAnsi" w:hAnsiTheme="minorHAnsi" w:cstheme="minorHAnsi"/>
                <w:sz w:val="28"/>
              </w:rPr>
              <w:instrText xml:space="preserve">TOC \o "1-3" \h \u </w:instrText>
            </w:r>
            <w:r>
              <w:rPr>
                <w:rFonts w:asciiTheme="minorHAnsi" w:hAnsiTheme="minorHAnsi" w:cstheme="minorHAnsi"/>
                <w:sz w:val="28"/>
              </w:rPr>
              <w:fldChar w:fldCharType="separate"/>
            </w:r>
            <w:r>
              <w:rPr>
                <w:rFonts w:asciiTheme="minorHAnsi" w:hAnsiTheme="minorHAnsi" w:cstheme="minorHAnsi"/>
              </w:rPr>
              <w:fldChar w:fldCharType="begin"/>
            </w:r>
            <w:r>
              <w:rPr>
                <w:rFonts w:asciiTheme="minorHAnsi" w:hAnsiTheme="minorHAnsi" w:cstheme="minorHAnsi"/>
              </w:rPr>
              <w:instrText xml:space="preserve"> HYPERLINK \l _Toc14385 </w:instrText>
            </w:r>
            <w:r>
              <w:rPr>
                <w:rFonts w:asciiTheme="minorHAnsi" w:hAnsiTheme="minorHAnsi" w:cstheme="minorHAnsi"/>
              </w:rPr>
              <w:fldChar w:fldCharType="separate"/>
            </w:r>
            <w:r>
              <w:rPr>
                <w:rFonts w:hint="default" w:ascii="Calibri" w:hAnsi="Calibri"/>
                <w:lang w:val="en-US" w:eastAsia="zh-CN"/>
              </w:rPr>
              <w:t>How to Adjust Settings on your Computer</w:t>
            </w:r>
            <w:r>
              <w:tab/>
            </w:r>
            <w:r>
              <w:fldChar w:fldCharType="begin"/>
            </w:r>
            <w:r>
              <w:instrText xml:space="preserve"> PAGEREF _Toc14385 \h </w:instrText>
            </w:r>
            <w:r>
              <w:fldChar w:fldCharType="separate"/>
            </w:r>
            <w:r>
              <w:t>1</w:t>
            </w:r>
            <w:r>
              <w:fldChar w:fldCharType="end"/>
            </w:r>
            <w:r>
              <w:rPr>
                <w:rFonts w:asciiTheme="minorHAnsi" w:hAnsiTheme="minorHAnsi" w:cstheme="minorHAnsi"/>
              </w:rPr>
              <w:fldChar w:fldCharType="end"/>
            </w:r>
          </w:p>
          <w:p w14:paraId="2DCBC07C">
            <w:pPr>
              <w:pStyle w:val="143"/>
              <w:tabs>
                <w:tab w:val="right" w:leader="dot" w:pos="10414"/>
              </w:tabs>
            </w:pPr>
            <w:r>
              <w:rPr>
                <w:rFonts w:asciiTheme="minorHAnsi" w:hAnsiTheme="minorHAnsi" w:cstheme="minorHAnsi"/>
              </w:rPr>
              <w:fldChar w:fldCharType="begin"/>
            </w:r>
            <w:r>
              <w:rPr>
                <w:rFonts w:asciiTheme="minorHAnsi" w:hAnsiTheme="minorHAnsi" w:cstheme="minorHAnsi"/>
              </w:rPr>
              <w:instrText xml:space="preserve"> HYPERLINK \l _Toc25271 </w:instrText>
            </w:r>
            <w:r>
              <w:rPr>
                <w:rFonts w:asciiTheme="minorHAnsi" w:hAnsiTheme="minorHAnsi" w:cstheme="minorHAnsi"/>
              </w:rPr>
              <w:fldChar w:fldCharType="separate"/>
            </w:r>
            <w:r>
              <w:rPr>
                <w:rFonts w:asciiTheme="minorHAnsi" w:hAnsiTheme="minorHAnsi" w:cstheme="minorHAnsi"/>
                <w:bCs/>
                <w:szCs w:val="44"/>
                <w:lang w:val="en-US"/>
              </w:rPr>
              <w:t>How to use this manual</w:t>
            </w:r>
            <w:r>
              <w:rPr>
                <w:rFonts w:asciiTheme="minorHAnsi" w:hAnsiTheme="minorHAnsi" w:cstheme="minorHAnsi"/>
                <w:bCs/>
                <w:szCs w:val="36"/>
                <w:lang w:val="en-US"/>
              </w:rPr>
              <w:t xml:space="preserve"> </w:t>
            </w:r>
            <w:r>
              <w:tab/>
            </w:r>
            <w:r>
              <w:fldChar w:fldCharType="begin"/>
            </w:r>
            <w:r>
              <w:instrText xml:space="preserve"> PAGEREF _Toc25271 \h </w:instrText>
            </w:r>
            <w:r>
              <w:fldChar w:fldCharType="separate"/>
            </w:r>
            <w:r>
              <w:t>2</w:t>
            </w:r>
            <w:r>
              <w:fldChar w:fldCharType="end"/>
            </w:r>
            <w:r>
              <w:rPr>
                <w:rFonts w:asciiTheme="minorHAnsi" w:hAnsiTheme="minorHAnsi" w:cstheme="minorHAnsi"/>
              </w:rPr>
              <w:fldChar w:fldCharType="end"/>
            </w:r>
          </w:p>
          <w:p w14:paraId="4C3F7220">
            <w:pPr>
              <w:pStyle w:val="142"/>
              <w:tabs>
                <w:tab w:val="right" w:leader="dot" w:pos="10414"/>
              </w:tabs>
            </w:pPr>
            <w:r>
              <w:rPr>
                <w:rFonts w:asciiTheme="minorHAnsi" w:hAnsiTheme="minorHAnsi" w:cstheme="minorHAnsi"/>
              </w:rPr>
              <w:fldChar w:fldCharType="begin"/>
            </w:r>
            <w:r>
              <w:rPr>
                <w:rFonts w:asciiTheme="minorHAnsi" w:hAnsiTheme="minorHAnsi" w:cstheme="minorHAnsi"/>
              </w:rPr>
              <w:instrText xml:space="preserve"> HYPERLINK \l _Toc32553 </w:instrText>
            </w:r>
            <w:r>
              <w:rPr>
                <w:rFonts w:asciiTheme="minorHAnsi" w:hAnsiTheme="minorHAnsi" w:cstheme="minorHAnsi"/>
              </w:rPr>
              <w:fldChar w:fldCharType="separate"/>
            </w:r>
            <w:r>
              <w:rPr>
                <w:rFonts w:hint="default"/>
                <w:lang w:val="en-AU" w:eastAsia="zh-CN"/>
              </w:rPr>
              <w:t>Computer Settings</w:t>
            </w:r>
            <w:bookmarkStart w:id="7" w:name="_GoBack"/>
            <w:bookmarkEnd w:id="7"/>
            <w:r>
              <w:tab/>
            </w:r>
            <w:r>
              <w:fldChar w:fldCharType="begin"/>
            </w:r>
            <w:r>
              <w:instrText xml:space="preserve"> PAGEREF _Toc32553 \h </w:instrText>
            </w:r>
            <w:r>
              <w:fldChar w:fldCharType="separate"/>
            </w:r>
            <w:r>
              <w:t>3</w:t>
            </w:r>
            <w:r>
              <w:fldChar w:fldCharType="end"/>
            </w:r>
            <w:r>
              <w:rPr>
                <w:rFonts w:asciiTheme="minorHAnsi" w:hAnsiTheme="minorHAnsi" w:cstheme="minorHAnsi"/>
              </w:rPr>
              <w:fldChar w:fldCharType="end"/>
            </w:r>
          </w:p>
          <w:p w14:paraId="1D0272ED">
            <w:pPr>
              <w:pStyle w:val="143"/>
              <w:tabs>
                <w:tab w:val="right" w:leader="dot" w:pos="10414"/>
              </w:tabs>
            </w:pPr>
            <w:r>
              <w:rPr>
                <w:rFonts w:asciiTheme="minorHAnsi" w:hAnsiTheme="minorHAnsi" w:cstheme="minorHAnsi"/>
              </w:rPr>
              <w:fldChar w:fldCharType="begin"/>
            </w:r>
            <w:r>
              <w:rPr>
                <w:rFonts w:asciiTheme="minorHAnsi" w:hAnsiTheme="minorHAnsi" w:cstheme="minorHAnsi"/>
              </w:rPr>
              <w:instrText xml:space="preserve"> HYPERLINK \l _Toc6003 </w:instrText>
            </w:r>
            <w:r>
              <w:rPr>
                <w:rFonts w:asciiTheme="minorHAnsi" w:hAnsiTheme="minorHAnsi" w:cstheme="minorHAnsi"/>
              </w:rPr>
              <w:fldChar w:fldCharType="separate"/>
            </w:r>
            <w:r>
              <w:t>Commonly Adjusted Computer Settings</w:t>
            </w:r>
            <w:r>
              <w:tab/>
            </w:r>
            <w:r>
              <w:fldChar w:fldCharType="begin"/>
            </w:r>
            <w:r>
              <w:instrText xml:space="preserve"> PAGEREF _Toc6003 \h </w:instrText>
            </w:r>
            <w:r>
              <w:fldChar w:fldCharType="separate"/>
            </w:r>
            <w:r>
              <w:t>4</w:t>
            </w:r>
            <w:r>
              <w:fldChar w:fldCharType="end"/>
            </w:r>
            <w:r>
              <w:rPr>
                <w:rFonts w:asciiTheme="minorHAnsi" w:hAnsiTheme="minorHAnsi" w:cstheme="minorHAnsi"/>
              </w:rPr>
              <w:fldChar w:fldCharType="end"/>
            </w:r>
          </w:p>
          <w:p w14:paraId="2AE97D73">
            <w:pPr>
              <w:pStyle w:val="143"/>
              <w:tabs>
                <w:tab w:val="right" w:leader="dot" w:pos="10414"/>
              </w:tabs>
            </w:pPr>
            <w:r>
              <w:rPr>
                <w:rFonts w:asciiTheme="minorHAnsi" w:hAnsiTheme="minorHAnsi" w:cstheme="minorHAnsi"/>
              </w:rPr>
              <w:fldChar w:fldCharType="begin"/>
            </w:r>
            <w:r>
              <w:rPr>
                <w:rFonts w:asciiTheme="minorHAnsi" w:hAnsiTheme="minorHAnsi" w:cstheme="minorHAnsi"/>
              </w:rPr>
              <w:instrText xml:space="preserve"> HYPERLINK \l _Toc159 </w:instrText>
            </w:r>
            <w:r>
              <w:rPr>
                <w:rFonts w:asciiTheme="minorHAnsi" w:hAnsiTheme="minorHAnsi" w:cstheme="minorHAnsi"/>
              </w:rPr>
              <w:fldChar w:fldCharType="separate"/>
            </w:r>
            <w:r>
              <w:t>Quick Tips for Adjusting Settings</w:t>
            </w:r>
            <w:r>
              <w:tab/>
            </w:r>
            <w:r>
              <w:fldChar w:fldCharType="begin"/>
            </w:r>
            <w:r>
              <w:instrText xml:space="preserve"> PAGEREF _Toc159 \h </w:instrText>
            </w:r>
            <w:r>
              <w:fldChar w:fldCharType="separate"/>
            </w:r>
            <w:r>
              <w:t>6</w:t>
            </w:r>
            <w:r>
              <w:fldChar w:fldCharType="end"/>
            </w:r>
            <w:r>
              <w:rPr>
                <w:rFonts w:asciiTheme="minorHAnsi" w:hAnsiTheme="minorHAnsi" w:cstheme="minorHAnsi"/>
              </w:rPr>
              <w:fldChar w:fldCharType="end"/>
            </w:r>
          </w:p>
          <w:p w14:paraId="3E2DCDD4">
            <w:pPr>
              <w:pStyle w:val="143"/>
              <w:tabs>
                <w:tab w:val="right" w:leader="dot" w:pos="10414"/>
              </w:tabs>
            </w:pPr>
            <w:r>
              <w:rPr>
                <w:rFonts w:asciiTheme="minorHAnsi" w:hAnsiTheme="minorHAnsi" w:cstheme="minorHAnsi"/>
              </w:rPr>
              <w:fldChar w:fldCharType="begin"/>
            </w:r>
            <w:r>
              <w:rPr>
                <w:rFonts w:asciiTheme="minorHAnsi" w:hAnsiTheme="minorHAnsi" w:cstheme="minorHAnsi"/>
              </w:rPr>
              <w:instrText xml:space="preserve"> HYPERLINK \l _Toc32301 </w:instrText>
            </w:r>
            <w:r>
              <w:rPr>
                <w:rFonts w:asciiTheme="minorHAnsi" w:hAnsiTheme="minorHAnsi" w:cstheme="minorHAnsi"/>
              </w:rPr>
              <w:fldChar w:fldCharType="separate"/>
            </w:r>
            <w:r>
              <w:t xml:space="preserve">Advanced Settings </w:t>
            </w:r>
            <w:r>
              <w:rPr>
                <w:rFonts w:hint="default"/>
                <w:lang w:val="en-AU"/>
              </w:rPr>
              <w:t>f</w:t>
            </w:r>
            <w:r>
              <w:t>or Better Performance</w:t>
            </w:r>
            <w:r>
              <w:tab/>
            </w:r>
            <w:r>
              <w:fldChar w:fldCharType="begin"/>
            </w:r>
            <w:r>
              <w:instrText xml:space="preserve"> PAGEREF _Toc32301 \h </w:instrText>
            </w:r>
            <w:r>
              <w:fldChar w:fldCharType="separate"/>
            </w:r>
            <w:r>
              <w:t>7</w:t>
            </w:r>
            <w:r>
              <w:fldChar w:fldCharType="end"/>
            </w:r>
            <w:r>
              <w:rPr>
                <w:rFonts w:asciiTheme="minorHAnsi" w:hAnsiTheme="minorHAnsi" w:cstheme="minorHAnsi"/>
              </w:rPr>
              <w:fldChar w:fldCharType="end"/>
            </w:r>
          </w:p>
          <w:p w14:paraId="3AFEB4CD">
            <w:pPr>
              <w:widowControl w:val="0"/>
              <w:spacing w:after="0" w:line="240" w:lineRule="auto"/>
              <w:jc w:val="both"/>
              <w:rPr>
                <w:rFonts w:asciiTheme="minorHAnsi" w:hAnsiTheme="minorHAnsi" w:cstheme="minorHAnsi"/>
              </w:rPr>
            </w:pPr>
            <w:r>
              <w:rPr>
                <w:rFonts w:asciiTheme="minorHAnsi" w:hAnsiTheme="minorHAnsi" w:cstheme="minorHAnsi"/>
              </w:rPr>
              <w:fldChar w:fldCharType="end"/>
            </w:r>
          </w:p>
        </w:tc>
      </w:tr>
    </w:tbl>
    <w:p w14:paraId="65BDA2DF">
      <w:pPr>
        <w:spacing w:after="0" w:line="240" w:lineRule="auto"/>
        <w:rPr>
          <w:rFonts w:asciiTheme="minorHAnsi" w:hAnsiTheme="minorHAnsi" w:cstheme="minorHAnsi"/>
          <w:b/>
          <w:bCs/>
          <w:sz w:val="36"/>
          <w:szCs w:val="36"/>
          <w:lang w:val="en-US"/>
        </w:rPr>
      </w:pPr>
      <w:bookmarkStart w:id="1" w:name="_Toc167631566"/>
      <w:r>
        <w:rPr>
          <w:rFonts w:asciiTheme="minorHAnsi" w:hAnsiTheme="minorHAnsi" w:cstheme="minorHAnsi"/>
          <w:b/>
          <w:bCs/>
          <w:sz w:val="36"/>
          <w:szCs w:val="36"/>
          <w:lang w:val="en-US"/>
        </w:rPr>
        <w:br w:type="page"/>
      </w:r>
    </w:p>
    <w:p w14:paraId="0093426B">
      <w:pPr>
        <w:keepNext/>
        <w:keepLines/>
        <w:spacing w:after="0" w:line="240" w:lineRule="auto"/>
        <w:jc w:val="center"/>
        <w:outlineLvl w:val="1"/>
        <w:rPr>
          <w:rFonts w:eastAsia="Times New Roman" w:asciiTheme="minorHAnsi" w:hAnsiTheme="minorHAnsi" w:cstheme="minorHAnsi"/>
          <w:b/>
          <w:bCs/>
          <w:sz w:val="36"/>
          <w:szCs w:val="36"/>
          <w:u w:val="single"/>
          <w:lang w:val="en-US"/>
        </w:rPr>
      </w:pPr>
      <w:bookmarkStart w:id="2" w:name="_Toc25271"/>
      <w:r>
        <w:rPr>
          <w:rFonts w:asciiTheme="minorHAnsi" w:hAnsiTheme="minorHAnsi" w:cstheme="minorHAnsi"/>
          <w:b/>
          <w:bCs/>
          <w:sz w:val="44"/>
          <w:szCs w:val="44"/>
          <w:u w:val="single"/>
          <w:lang w:val="en-US"/>
        </w:rPr>
        <w:t>How to use this manual</w:t>
      </w:r>
      <w:bookmarkEnd w:id="1"/>
      <w:r>
        <w:rPr>
          <w:rFonts w:asciiTheme="minorHAnsi" w:hAnsiTheme="minorHAnsi" w:cstheme="minorHAnsi"/>
          <w:b/>
          <w:bCs/>
          <w:sz w:val="36"/>
          <w:szCs w:val="36"/>
          <w:u w:val="single"/>
          <w:lang w:val="en-US"/>
        </w:rPr>
        <w:br w:type="textWrapping"/>
      </w:r>
      <w:bookmarkEnd w:id="2"/>
    </w:p>
    <w:p w14:paraId="2E6C037C">
      <w:pPr>
        <w:spacing w:after="0" w:line="240" w:lineRule="auto"/>
        <w:rPr>
          <w:rFonts w:asciiTheme="minorHAnsi" w:hAnsiTheme="minorHAnsi" w:cstheme="minorHAnsi"/>
          <w:szCs w:val="32"/>
          <w:lang w:val="en-US"/>
        </w:rPr>
      </w:pPr>
      <w:r>
        <w:rPr>
          <w:rFonts w:asciiTheme="minorHAnsi" w:hAnsiTheme="minorHAnsi" w:cstheme="minorHAnsi"/>
          <w:szCs w:val="32"/>
          <w:lang w:val="en-US"/>
        </w:rPr>
        <w:t>Some important information here about what you might see on the following pages.</w:t>
      </w:r>
    </w:p>
    <w:p w14:paraId="35EA9A9C">
      <w:pPr>
        <w:spacing w:after="0" w:line="240" w:lineRule="auto"/>
        <w:rPr>
          <w:rFonts w:asciiTheme="minorHAnsi" w:hAnsiTheme="minorHAnsi" w:cstheme="minorHAnsi"/>
          <w:szCs w:val="32"/>
          <w:u w:val="single"/>
          <w:lang w:val="en-US"/>
        </w:rPr>
      </w:pPr>
      <w:r>
        <w:rPr>
          <w:rFonts w:asciiTheme="minorHAnsi" w:hAnsiTheme="minorHAnsi" w:cstheme="minorHAnsi"/>
          <w:szCs w:val="32"/>
          <w:u w:val="single"/>
          <w:lang w:val="en-US"/>
        </w:rPr>
        <w:t>Some of my abbreviations and extras;</w:t>
      </w:r>
    </w:p>
    <w:p w14:paraId="4B7AAF9C">
      <w:pPr>
        <w:spacing w:after="0" w:line="240" w:lineRule="auto"/>
        <w:rPr>
          <w:rFonts w:asciiTheme="minorHAnsi" w:hAnsiTheme="minorHAnsi" w:cstheme="minorHAnsi"/>
          <w:sz w:val="23"/>
          <w:szCs w:val="32"/>
          <w:lang w:val="en-US"/>
        </w:rPr>
      </w:pPr>
      <w:r>
        <w:rPr>
          <w:rFonts w:asciiTheme="minorHAnsi" w:hAnsiTheme="minorHAnsi" w:cstheme="minorHAnsi"/>
          <w:b/>
          <w:bCs/>
          <w:szCs w:val="32"/>
          <w:lang w:val="en-US"/>
        </w:rPr>
        <w:t xml:space="preserve">NB: </w:t>
      </w:r>
      <w:r>
        <w:rPr>
          <w:rFonts w:asciiTheme="minorHAnsi" w:hAnsiTheme="minorHAnsi" w:cstheme="minorHAnsi"/>
          <w:szCs w:val="32"/>
          <w:lang w:val="en-US"/>
        </w:rPr>
        <w:t>An</w:t>
      </w:r>
      <w:r>
        <w:rPr>
          <w:rFonts w:asciiTheme="minorHAnsi" w:hAnsiTheme="minorHAnsi" w:cstheme="minorHAnsi"/>
          <w:b/>
          <w:bCs/>
          <w:szCs w:val="32"/>
          <w:lang w:val="en-US"/>
        </w:rPr>
        <w:t xml:space="preserve"> </w:t>
      </w:r>
      <w:r>
        <w:rPr>
          <w:rFonts w:asciiTheme="minorHAnsi" w:hAnsiTheme="minorHAnsi" w:cstheme="minorHAnsi"/>
          <w:szCs w:val="32"/>
          <w:lang w:val="en-US"/>
        </w:rPr>
        <w:t>abbreviation for the Latin phrase "nota bene," which means "note well" or "take notice." I use this to add some extra information to be aware of.</w:t>
      </w:r>
    </w:p>
    <w:p w14:paraId="4B253EFF">
      <w:pPr>
        <w:spacing w:after="0" w:line="240" w:lineRule="auto"/>
        <w:rPr>
          <w:rFonts w:asciiTheme="minorHAnsi" w:hAnsiTheme="minorHAnsi" w:cstheme="minorHAnsi"/>
          <w:szCs w:val="32"/>
          <w:lang w:val="en-US"/>
        </w:rPr>
      </w:pPr>
      <w:r>
        <w:rPr>
          <w:rFonts w:asciiTheme="minorHAnsi" w:hAnsiTheme="minorHAnsi" w:cstheme="minorHAnsi"/>
          <w:b/>
          <w:bCs/>
          <w:szCs w:val="32"/>
          <w:lang w:val="en-US"/>
        </w:rPr>
        <w:t>Pro Tip:</w:t>
      </w:r>
      <w:r>
        <w:rPr>
          <w:rFonts w:asciiTheme="minorHAnsi" w:hAnsiTheme="minorHAnsi" w:cstheme="minorHAnsi"/>
          <w:szCs w:val="32"/>
          <w:lang w:val="en-US"/>
        </w:rPr>
        <w:t xml:space="preserve"> You’ll see this where there is an extra bit of info that you need to know for being a pro computer user.</w:t>
      </w:r>
    </w:p>
    <w:p w14:paraId="41162DF7">
      <w:pPr>
        <w:spacing w:after="0" w:line="240" w:lineRule="auto"/>
        <w:rPr>
          <w:rFonts w:asciiTheme="minorHAnsi" w:hAnsiTheme="minorHAnsi" w:cstheme="minorHAnsi"/>
          <w:szCs w:val="32"/>
          <w:lang w:val="en-US"/>
        </w:rPr>
      </w:pPr>
      <w:r>
        <w:rPr>
          <w:rFonts w:asciiTheme="minorHAnsi" w:hAnsiTheme="minorHAnsi" w:cstheme="minorHAnsi"/>
          <w:b/>
          <w:bCs/>
          <w:szCs w:val="32"/>
          <w:lang w:val="en-US"/>
        </w:rPr>
        <w:t>Bonus:</w:t>
      </w:r>
      <w:r>
        <w:rPr>
          <w:rFonts w:asciiTheme="minorHAnsi" w:hAnsiTheme="minorHAnsi" w:cstheme="minorHAnsi"/>
          <w:szCs w:val="32"/>
          <w:lang w:val="en-US"/>
        </w:rPr>
        <w:t xml:space="preserve"> This one is similar to the previous one, just some extra info. If the Pro and Bonus are not of interest, just ignore them.</w:t>
      </w:r>
      <w:r>
        <w:rPr>
          <w:rFonts w:asciiTheme="minorHAnsi" w:hAnsiTheme="minorHAnsi" w:cstheme="minorHAnsi"/>
          <w:szCs w:val="32"/>
          <w:lang w:val="en-US"/>
        </w:rPr>
        <w:br w:type="textWrapping"/>
      </w:r>
      <w:r>
        <w:rPr>
          <w:rFonts w:asciiTheme="minorHAnsi" w:hAnsiTheme="minorHAnsi" w:cstheme="minorHAnsi"/>
          <w:b/>
          <w:bCs/>
          <w:szCs w:val="32"/>
          <w:lang w:val="en-US"/>
        </w:rPr>
        <w:t>Advanced:</w:t>
      </w:r>
      <w:r>
        <w:rPr>
          <w:rFonts w:asciiTheme="minorHAnsi" w:hAnsiTheme="minorHAnsi" w:cstheme="minorHAnsi"/>
          <w:szCs w:val="32"/>
          <w:lang w:val="en-US"/>
        </w:rPr>
        <w:t xml:space="preserve"> If you see this, some info is considered to be a bit more advanced and if it’s too much, just keep on moving.</w:t>
      </w:r>
    </w:p>
    <w:p w14:paraId="60BF1B98">
      <w:pPr>
        <w:spacing w:after="0" w:line="240" w:lineRule="auto"/>
        <w:rPr>
          <w:rFonts w:asciiTheme="minorHAnsi" w:hAnsiTheme="minorHAnsi" w:cstheme="minorHAnsi"/>
          <w:sz w:val="22"/>
          <w:szCs w:val="20"/>
          <w:u w:val="single"/>
          <w:lang w:val="en-US"/>
        </w:rPr>
      </w:pPr>
      <w:r>
        <w:rPr>
          <w:rFonts w:asciiTheme="minorHAnsi" w:hAnsiTheme="minorHAnsi" w:cstheme="minorHAnsi"/>
          <w:szCs w:val="32"/>
          <w:lang w:val="en-US"/>
        </w:rPr>
        <w:t> </w:t>
      </w:r>
      <w:r>
        <w:rPr>
          <w:rFonts w:asciiTheme="minorHAnsi" w:hAnsiTheme="minorHAnsi" w:cstheme="minorHAnsi"/>
          <w:szCs w:val="32"/>
        </w:rPr>
        <w:drawing>
          <wp:anchor distT="36195" distB="36195" distL="36195" distR="36195" simplePos="0" relativeHeight="251659264" behindDoc="1" locked="0" layoutInCell="1" allowOverlap="1">
            <wp:simplePos x="0" y="0"/>
            <wp:positionH relativeFrom="column">
              <wp:posOffset>1713865</wp:posOffset>
            </wp:positionH>
            <wp:positionV relativeFrom="paragraph">
              <wp:posOffset>175895</wp:posOffset>
            </wp:positionV>
            <wp:extent cx="3218815" cy="1101090"/>
            <wp:effectExtent l="0" t="0" r="635" b="3810"/>
            <wp:wrapNone/>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a:xfrm>
                      <a:off x="0" y="0"/>
                      <a:ext cx="3218815" cy="1101090"/>
                    </a:xfrm>
                    <a:prstGeom prst="rect">
                      <a:avLst/>
                    </a:prstGeom>
                    <a:noFill/>
                    <a:ln>
                      <a:noFill/>
                    </a:ln>
                    <a:effectLst/>
                  </pic:spPr>
                </pic:pic>
              </a:graphicData>
            </a:graphic>
          </wp:anchor>
        </w:drawing>
      </w:r>
    </w:p>
    <w:p w14:paraId="31FCED83">
      <w:pPr>
        <w:spacing w:after="0" w:line="240" w:lineRule="auto"/>
        <w:rPr>
          <w:rFonts w:asciiTheme="minorHAnsi" w:hAnsiTheme="minorHAnsi" w:cstheme="minorHAnsi"/>
          <w:sz w:val="22"/>
          <w:szCs w:val="20"/>
          <w:u w:val="single"/>
          <w:lang w:val="en-US"/>
        </w:rPr>
      </w:pPr>
    </w:p>
    <w:p w14:paraId="62984E8F">
      <w:pPr>
        <w:spacing w:after="0" w:line="240" w:lineRule="auto"/>
        <w:rPr>
          <w:rFonts w:asciiTheme="minorHAnsi" w:hAnsiTheme="minorHAnsi" w:cstheme="minorHAnsi"/>
          <w:sz w:val="22"/>
          <w:szCs w:val="20"/>
          <w:u w:val="single"/>
          <w:lang w:val="en-US"/>
        </w:rPr>
      </w:pPr>
    </w:p>
    <w:p w14:paraId="7574AE2B">
      <w:pPr>
        <w:spacing w:after="0" w:line="240" w:lineRule="auto"/>
        <w:rPr>
          <w:rFonts w:asciiTheme="minorHAnsi" w:hAnsiTheme="minorHAnsi" w:cstheme="minorHAnsi"/>
          <w:sz w:val="22"/>
          <w:szCs w:val="20"/>
          <w:u w:val="single"/>
          <w:lang w:val="en-US"/>
        </w:rPr>
      </w:pPr>
    </w:p>
    <w:p w14:paraId="3DFE06EF">
      <w:pPr>
        <w:spacing w:after="0" w:line="240" w:lineRule="auto"/>
        <w:rPr>
          <w:rFonts w:asciiTheme="minorHAnsi" w:hAnsiTheme="minorHAnsi" w:cstheme="minorHAnsi"/>
          <w:b/>
          <w:bCs/>
          <w:u w:val="single"/>
        </w:rPr>
      </w:pPr>
      <w:r>
        <w:rPr>
          <w:rFonts w:asciiTheme="minorHAnsi" w:hAnsiTheme="minorHAnsi" w:cstheme="minorHAnsi"/>
        </w:rPr>
        <mc:AlternateContent>
          <mc:Choice Requires="wps">
            <w:drawing>
              <wp:anchor distT="0" distB="0" distL="114300" distR="114300" simplePos="0" relativeHeight="251661312" behindDoc="0" locked="0" layoutInCell="1" allowOverlap="1">
                <wp:simplePos x="0" y="0"/>
                <wp:positionH relativeFrom="column">
                  <wp:posOffset>2194560</wp:posOffset>
                </wp:positionH>
                <wp:positionV relativeFrom="paragraph">
                  <wp:posOffset>21590</wp:posOffset>
                </wp:positionV>
                <wp:extent cx="2912110" cy="384810"/>
                <wp:effectExtent l="4445" t="5080" r="17145" b="10160"/>
                <wp:wrapNone/>
                <wp:docPr id="17" name="Text Box 17"/>
                <wp:cNvGraphicFramePr/>
                <a:graphic xmlns:a="http://schemas.openxmlformats.org/drawingml/2006/main">
                  <a:graphicData uri="http://schemas.microsoft.com/office/word/2010/wordprocessingShape">
                    <wps:wsp>
                      <wps:cNvSpPr txBox="1"/>
                      <wps:spPr>
                        <a:xfrm>
                          <a:off x="2994660" y="9600565"/>
                          <a:ext cx="2912110" cy="38481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3C297D81">
                            <w:r>
                              <w:rPr>
                                <w:rFonts w:ascii="Calibri" w:hAnsi="Calibri" w:cs="Calibri"/>
                                <w:szCs w:val="32"/>
                              </w:rPr>
                              <w:t>www.</w:t>
                            </w:r>
                            <w:r>
                              <w:rPr>
                                <w:rFonts w:ascii="Calibri" w:hAnsi="Calibri" w:cs="Calibri"/>
                                <w:szCs w:val="32"/>
                                <w:lang w:val="en-US"/>
                              </w:rPr>
                              <w:t>linktr.ee/hobstar</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72.8pt;margin-top:1.7pt;height:30.3pt;width:229.3pt;z-index:251661312;mso-width-relative:page;mso-height-relative:page;" fillcolor="#FFFFFF [3201]" filled="t" stroked="t" coordsize="21600,21600" o:gfxdata="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">
                <v:fill on="t" focussize="0,0"/>
                <v:stroke weight="0.5pt" color="#000000 [3204]" joinstyle="round"/>
                <v:imagedata o:title=""/>
                <o:lock v:ext="edit" aspectratio="f"/>
                <v:textbox>
                  <w:txbxContent>
                    <w:p w14:paraId="3C297D81">
                      <w:r>
                        <w:rPr>
                          <w:rFonts w:ascii="Calibri" w:hAnsi="Calibri" w:cs="Calibri"/>
                          <w:szCs w:val="32"/>
                        </w:rPr>
                        <w:t>www.</w:t>
                      </w:r>
                      <w:r>
                        <w:rPr>
                          <w:rFonts w:ascii="Calibri" w:hAnsi="Calibri" w:cs="Calibri"/>
                          <w:szCs w:val="32"/>
                          <w:lang w:val="en-US"/>
                        </w:rPr>
                        <w:t>linktr.ee/hobstar</w:t>
                      </w:r>
                    </w:p>
                  </w:txbxContent>
                </v:textbox>
              </v:shape>
            </w:pict>
          </mc:Fallback>
        </mc:AlternateContent>
      </w:r>
    </w:p>
    <w:p w14:paraId="08E0CF9E">
      <w:pPr>
        <w:spacing w:after="0" w:line="240" w:lineRule="auto"/>
        <w:rPr>
          <w:rFonts w:asciiTheme="minorHAnsi" w:hAnsiTheme="minorHAnsi" w:cstheme="minorHAnsi"/>
          <w:b/>
          <w:bCs/>
          <w:u w:val="single"/>
        </w:rPr>
      </w:pPr>
    </w:p>
    <w:p w14:paraId="753E0A6B">
      <w:pPr>
        <w:spacing w:after="0" w:line="240" w:lineRule="auto"/>
        <w:rPr>
          <w:rFonts w:asciiTheme="minorHAnsi" w:hAnsiTheme="minorHAnsi" w:cstheme="minorHAnsi"/>
        </w:rPr>
      </w:pPr>
      <w:r>
        <w:rPr>
          <w:rFonts w:asciiTheme="minorHAnsi" w:hAnsiTheme="minorHAnsi" w:cstheme="minorHAnsi"/>
          <w:b/>
          <w:bCs/>
          <w:u w:val="single"/>
        </w:rPr>
        <w:t>NEW!</w:t>
      </w:r>
      <w:r>
        <w:rPr>
          <w:rFonts w:asciiTheme="minorHAnsi" w:hAnsiTheme="minorHAnsi" w:cstheme="minorHAnsi"/>
        </w:rPr>
        <w:t xml:space="preserve"> Find these files online at </w:t>
      </w:r>
      <w:r>
        <w:fldChar w:fldCharType="begin"/>
      </w:r>
      <w:r>
        <w:instrText xml:space="preserve"> HYPERLINK "http://www.hobstar.io/training/community/" </w:instrText>
      </w:r>
      <w:r>
        <w:fldChar w:fldCharType="separate"/>
      </w:r>
      <w:r>
        <w:rPr>
          <w:rStyle w:val="51"/>
          <w:rFonts w:asciiTheme="minorHAnsi" w:hAnsiTheme="minorHAnsi" w:cstheme="minorHAnsi"/>
        </w:rPr>
        <w:t>www.hobstar.io/training/community/</w:t>
      </w:r>
      <w:r>
        <w:rPr>
          <w:rStyle w:val="51"/>
          <w:rFonts w:asciiTheme="minorHAnsi" w:hAnsiTheme="minorHAnsi" w:cstheme="minorHAnsi"/>
        </w:rPr>
        <w:fldChar w:fldCharType="end"/>
      </w:r>
    </w:p>
    <w:p w14:paraId="386C2E10">
      <w:pPr>
        <w:spacing w:after="0" w:line="240" w:lineRule="auto"/>
        <w:rPr>
          <w:rFonts w:asciiTheme="minorHAnsi" w:hAnsiTheme="minorHAnsi" w:cstheme="minorHAnsi"/>
          <w:u w:val="single"/>
          <w:lang w:val="en-US"/>
        </w:rPr>
      </w:pPr>
    </w:p>
    <w:p w14:paraId="3B609A5A">
      <w:pPr>
        <w:spacing w:after="0" w:line="240" w:lineRule="auto"/>
        <w:rPr>
          <w:rFonts w:asciiTheme="minorHAnsi" w:hAnsiTheme="minorHAnsi" w:cstheme="minorHAnsi"/>
          <w:u w:val="single"/>
          <w:lang w:val="en-US"/>
        </w:rPr>
      </w:pPr>
      <w:r>
        <w:rPr>
          <w:rFonts w:asciiTheme="minorHAnsi" w:hAnsiTheme="minorHAnsi" w:cstheme="minorHAnsi"/>
          <w:u w:val="single"/>
          <w:lang w:val="en-US"/>
        </w:rPr>
        <w:t>Document Info</w:t>
      </w:r>
    </w:p>
    <w:p w14:paraId="31128DE0">
      <w:pPr>
        <w:spacing w:after="0" w:line="240" w:lineRule="auto"/>
        <w:rPr>
          <w:rFonts w:hint="default" w:asciiTheme="minorHAnsi" w:hAnsiTheme="minorHAnsi" w:cstheme="minorHAnsi"/>
          <w:lang w:val="en-US"/>
        </w:rPr>
      </w:pPr>
      <w:r>
        <w:rPr>
          <w:rFonts w:asciiTheme="minorHAnsi" w:hAnsiTheme="minorHAnsi" w:cstheme="minorHAnsi"/>
          <w:lang w:val="en-US"/>
        </w:rPr>
        <w:t>V 0.</w:t>
      </w:r>
      <w:r>
        <w:rPr>
          <w:rFonts w:hint="default" w:asciiTheme="minorHAnsi" w:hAnsiTheme="minorHAnsi" w:cstheme="minorHAnsi"/>
          <w:lang w:val="en-US"/>
        </w:rPr>
        <w:t>1</w:t>
      </w:r>
      <w:r>
        <w:rPr>
          <w:rFonts w:asciiTheme="minorHAnsi" w:hAnsiTheme="minorHAnsi" w:cstheme="minorHAnsi"/>
          <w:lang w:val="en-US"/>
        </w:rPr>
        <w:t xml:space="preserve"> - Created - Q</w:t>
      </w:r>
      <w:r>
        <w:rPr>
          <w:rFonts w:hint="default" w:asciiTheme="minorHAnsi" w:hAnsiTheme="minorHAnsi" w:cstheme="minorHAnsi"/>
          <w:lang w:val="en-AU"/>
        </w:rPr>
        <w:t>2</w:t>
      </w:r>
      <w:r>
        <w:rPr>
          <w:rFonts w:asciiTheme="minorHAnsi" w:hAnsiTheme="minorHAnsi" w:cstheme="minorHAnsi"/>
          <w:lang w:val="en-US"/>
        </w:rPr>
        <w:t xml:space="preserve"> - </w:t>
      </w:r>
      <w:r>
        <w:rPr>
          <w:rFonts w:hint="default" w:asciiTheme="minorHAnsi" w:hAnsiTheme="minorHAnsi" w:cstheme="minorHAnsi"/>
          <w:lang w:val="en-US"/>
        </w:rPr>
        <w:t>2025</w:t>
      </w:r>
    </w:p>
    <w:p w14:paraId="69F90D46">
      <w:pPr>
        <w:spacing w:after="0" w:line="240" w:lineRule="auto"/>
        <w:rPr>
          <w:rFonts w:asciiTheme="minorHAnsi" w:hAnsiTheme="minorHAnsi" w:cstheme="minorHAnsi"/>
          <w:lang w:val="en-US"/>
        </w:rPr>
      </w:pPr>
      <w:r>
        <w:rPr>
          <w:rFonts w:asciiTheme="minorHAnsi" w:hAnsiTheme="minorHAnsi" w:cstheme="minorHAnsi"/>
          <w:lang w:val="en-US"/>
        </w:rPr>
        <w:br w:type="page"/>
      </w:r>
    </w:p>
    <w:p w14:paraId="4EEF7806">
      <w:pPr>
        <w:pStyle w:val="2"/>
        <w:bidi w:val="0"/>
        <w:rPr>
          <w:rFonts w:hint="default"/>
          <w:lang w:val="en-AU" w:eastAsia="zh-CN"/>
        </w:rPr>
      </w:pPr>
      <w:bookmarkStart w:id="3" w:name="_Toc32553"/>
      <w:r>
        <w:rPr>
          <w:rFonts w:hint="default"/>
          <w:lang w:val="en-AU" w:eastAsia="zh-CN"/>
        </w:rPr>
        <w:t>Computer Settings</w:t>
      </w:r>
      <w:bookmarkEnd w:id="3"/>
    </w:p>
    <w:p w14:paraId="71ABD0CB">
      <w:pPr>
        <w:bidi w:val="0"/>
        <w:rPr>
          <w:rFonts w:hint="default"/>
          <w:b/>
          <w:bCs/>
          <w:lang w:val="en-US" w:eastAsia="zh-CN"/>
        </w:rPr>
      </w:pPr>
      <w:r>
        <w:rPr>
          <w:rFonts w:hint="default"/>
          <w:b/>
          <w:bCs/>
          <w:lang w:val="en-US" w:eastAsia="zh-CN"/>
        </w:rPr>
        <w:t>What Are 'Settings' on a Computer?</w:t>
      </w:r>
    </w:p>
    <w:p w14:paraId="2159E6E6">
      <w:pPr>
        <w:bidi w:val="0"/>
        <w:rPr>
          <w:rFonts w:hint="default"/>
          <w:lang w:val="en-US" w:eastAsia="zh-CN"/>
        </w:rPr>
      </w:pPr>
      <w:r>
        <w:rPr>
          <w:rFonts w:hint="default"/>
          <w:lang w:val="en-US" w:eastAsia="zh-CN"/>
        </w:rPr>
        <w:t>Settings on a computer are options you can change to make your device work the way you like. Think of them as controls that let you customize things like how your screen looks, how loud the sound is, or how your keyboard behaves. Adjusting settings helps you make your computer easier to use, more comfortable, and better suited to your needs.</w:t>
      </w:r>
    </w:p>
    <w:p w14:paraId="217101A9">
      <w:pPr>
        <w:bidi w:val="0"/>
        <w:rPr>
          <w:rFonts w:hint="default"/>
          <w:b/>
          <w:bCs/>
          <w:lang w:val="en-US" w:eastAsia="zh-CN"/>
        </w:rPr>
      </w:pPr>
      <w:r>
        <w:rPr>
          <w:rFonts w:hint="default"/>
          <w:b/>
          <w:bCs/>
          <w:lang w:val="en-US" w:eastAsia="zh-CN"/>
        </w:rPr>
        <w:t>Why Adjust Settings?</w:t>
      </w:r>
    </w:p>
    <w:p w14:paraId="2F52E137">
      <w:pPr>
        <w:bidi w:val="0"/>
        <w:rPr>
          <w:rFonts w:hint="default"/>
          <w:lang w:val="en-US" w:eastAsia="zh-CN"/>
        </w:rPr>
      </w:pPr>
      <w:r>
        <w:rPr>
          <w:rFonts w:hint="default"/>
          <w:lang w:val="en-US" w:eastAsia="zh-CN"/>
        </w:rPr>
        <w:t>Everyone uses their computer differently. Maybe you want the screen brighter for reading, or you need the volume lower so you don’t disturb others. Changing settings can also improve performance, protect your privacy, or help with accessibility if you have specific needs. It’s all about making your computer feel just right for you!</w:t>
      </w:r>
    </w:p>
    <w:p w14:paraId="21F133D3">
      <w:pPr>
        <w:rPr>
          <w:rFonts w:hint="default"/>
          <w:b/>
          <w:bCs/>
          <w:lang w:val="en-AU"/>
        </w:rPr>
      </w:pPr>
      <w:r>
        <w:rPr>
          <w:rFonts w:hint="default"/>
          <w:b/>
          <w:bCs/>
          <w:lang w:val="en-AU"/>
        </w:rPr>
        <w:t>Cautions and Considerations</w:t>
      </w:r>
    </w:p>
    <w:p w14:paraId="40AF239A">
      <w:pPr>
        <w:rPr>
          <w:rFonts w:hint="default"/>
          <w:u w:val="none"/>
          <w:lang w:val="en-AU"/>
        </w:rPr>
      </w:pPr>
      <w:r>
        <w:rPr>
          <w:rFonts w:hint="default"/>
          <w:lang w:val="en-AU"/>
        </w:rPr>
        <w:t xml:space="preserve">Whenever adjusting settings on your computer, it’s a very good idea to be paying attention while you do it. Some smaller settings like mouse pointer size can be easy to revert to, however, changing your systems language or touching registry setting could cause more issues that they solve if they go wrong. As mentioned later on, system restores and backup are recommended, especially when considering making any changes in the </w:t>
      </w:r>
      <w:r>
        <w:rPr>
          <w:rFonts w:hint="default"/>
          <w:u w:val="single"/>
          <w:lang w:val="en-AU"/>
        </w:rPr>
        <w:t>advanced</w:t>
      </w:r>
      <w:r>
        <w:rPr>
          <w:rFonts w:hint="default"/>
          <w:u w:val="none"/>
          <w:lang w:val="en-AU"/>
        </w:rPr>
        <w:t xml:space="preserve"> section of this document.</w:t>
      </w:r>
    </w:p>
    <w:p w14:paraId="5C6658FA">
      <w:pPr>
        <w:rPr>
          <w:rFonts w:hint="default"/>
          <w:b/>
          <w:bCs/>
          <w:u w:val="none"/>
          <w:lang w:val="en-AU"/>
        </w:rPr>
      </w:pPr>
      <w:r>
        <w:rPr>
          <w:rFonts w:hint="default"/>
          <w:b/>
          <w:bCs/>
          <w:u w:val="none"/>
          <w:lang w:val="en-AU"/>
        </w:rPr>
        <w:t>DISCLAMER</w:t>
      </w:r>
    </w:p>
    <w:p w14:paraId="4B0E952C">
      <w:pPr>
        <w:rPr>
          <w:rFonts w:hint="default"/>
          <w:lang w:val="en-AU"/>
        </w:rPr>
      </w:pPr>
      <w:r>
        <w:rPr>
          <w:rFonts w:hint="default"/>
          <w:lang w:val="en-AU"/>
        </w:rPr>
        <w:t>Use of this manual if for education purposes only, any unwanted or unexpected results are not the responsibility of HobStar Computing Solutions.</w:t>
      </w:r>
      <w:r>
        <w:br w:type="page"/>
      </w:r>
    </w:p>
    <w:p w14:paraId="6B862C66">
      <w:pPr>
        <w:pStyle w:val="3"/>
        <w:keepNext w:val="0"/>
        <w:keepLines w:val="0"/>
        <w:widowControl/>
        <w:suppressLineNumbers w:val="0"/>
        <w:sectPr>
          <w:headerReference r:id="rId5" w:type="default"/>
          <w:pgSz w:w="11906" w:h="16838"/>
          <w:pgMar w:top="720" w:right="720" w:bottom="438" w:left="720" w:header="720" w:footer="440" w:gutter="0"/>
          <w:cols w:space="720" w:num="1"/>
          <w:docGrid w:linePitch="360" w:charSpace="0"/>
        </w:sectPr>
      </w:pPr>
    </w:p>
    <w:p w14:paraId="4E616072">
      <w:pPr>
        <w:pStyle w:val="3"/>
        <w:keepNext w:val="0"/>
        <w:keepLines w:val="0"/>
        <w:widowControl/>
        <w:suppressLineNumbers w:val="0"/>
      </w:pPr>
      <w:bookmarkStart w:id="4" w:name="_Toc6003"/>
      <w:r>
        <w:t>Commonly Adjusted Computer Settings</w:t>
      </w:r>
      <w:bookmarkEnd w:id="4"/>
    </w:p>
    <w:tbl>
      <w:tblPr>
        <w:tblW w:w="15800" w:type="dxa"/>
        <w:tblCellSpacing w:w="1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15" w:type="dxa"/>
          <w:left w:w="15" w:type="dxa"/>
          <w:bottom w:w="15" w:type="dxa"/>
          <w:right w:w="15" w:type="dxa"/>
        </w:tblCellMar>
      </w:tblPr>
      <w:tblGrid>
        <w:gridCol w:w="2449"/>
        <w:gridCol w:w="5132"/>
        <w:gridCol w:w="8219"/>
      </w:tblGrid>
      <w:tr w14:paraId="2C23459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blCellSpacing w:w="15" w:type="dxa"/>
        </w:trPr>
        <w:tc>
          <w:tcPr>
            <w:tcW w:w="0" w:type="auto"/>
            <w:tcBorders>
              <w:top w:val="single" w:color="000000" w:sz="12" w:space="0"/>
              <w:left w:val="dotted" w:color="auto" w:sz="0" w:space="0"/>
              <w:bottom w:val="single" w:color="000000" w:sz="12" w:space="0"/>
              <w:right w:val="dotted" w:color="auto" w:sz="4" w:space="0"/>
            </w:tcBorders>
            <w:shd w:val="clear" w:color="auto" w:fill="4F81BD"/>
            <w:vAlign w:val="center"/>
          </w:tcPr>
          <w:p w14:paraId="5BDCDC1A">
            <w:pPr>
              <w:keepNext w:val="0"/>
              <w:keepLines w:val="0"/>
              <w:widowControl/>
              <w:suppressLineNumbers w:val="0"/>
              <w:jc w:val="center"/>
              <w:rPr>
                <w:rFonts w:hint="default" w:ascii="Calibri" w:hAnsi="Calibri" w:cs="Calibri"/>
                <w:b/>
                <w:bCs/>
                <w:color w:val="FFFFFF"/>
                <w:sz w:val="32"/>
                <w:szCs w:val="32"/>
              </w:rPr>
            </w:pPr>
            <w:r>
              <w:rPr>
                <w:rFonts w:hint="default" w:ascii="Calibri" w:hAnsi="Calibri" w:eastAsia="SimSun" w:cs="Calibri"/>
                <w:b/>
                <w:bCs/>
                <w:color w:val="FFFFFF"/>
                <w:kern w:val="0"/>
                <w:sz w:val="32"/>
                <w:szCs w:val="32"/>
                <w:lang w:val="en-US" w:eastAsia="zh-CN" w:bidi="ar"/>
              </w:rPr>
              <w:t>Setting</w:t>
            </w:r>
          </w:p>
        </w:tc>
        <w:tc>
          <w:tcPr>
            <w:tcW w:w="0" w:type="auto"/>
            <w:tcBorders>
              <w:top w:val="single" w:color="000000" w:sz="12" w:space="0"/>
              <w:left w:val="dotted" w:color="auto" w:sz="4" w:space="0"/>
              <w:bottom w:val="single" w:color="000000" w:sz="12" w:space="0"/>
              <w:right w:val="dotted" w:color="auto" w:sz="4" w:space="0"/>
            </w:tcBorders>
            <w:shd w:val="clear" w:color="auto" w:fill="4F81BD"/>
            <w:vAlign w:val="center"/>
          </w:tcPr>
          <w:p w14:paraId="20E9C850">
            <w:pPr>
              <w:keepNext w:val="0"/>
              <w:keepLines w:val="0"/>
              <w:widowControl/>
              <w:suppressLineNumbers w:val="0"/>
              <w:jc w:val="center"/>
              <w:rPr>
                <w:rFonts w:hint="default" w:ascii="Calibri" w:hAnsi="Calibri" w:cs="Calibri"/>
                <w:b/>
                <w:bCs/>
                <w:color w:val="FFFFFF"/>
                <w:sz w:val="32"/>
                <w:szCs w:val="32"/>
              </w:rPr>
            </w:pPr>
            <w:r>
              <w:rPr>
                <w:rFonts w:hint="default" w:ascii="Calibri" w:hAnsi="Calibri" w:eastAsia="SimSun" w:cs="Calibri"/>
                <w:b/>
                <w:bCs/>
                <w:color w:val="FFFFFF"/>
                <w:kern w:val="0"/>
                <w:sz w:val="32"/>
                <w:szCs w:val="32"/>
                <w:lang w:val="en-US" w:eastAsia="zh-CN" w:bidi="ar"/>
              </w:rPr>
              <w:t>Why Adjust It?</w:t>
            </w:r>
          </w:p>
        </w:tc>
        <w:tc>
          <w:tcPr>
            <w:tcW w:w="0" w:type="auto"/>
            <w:tcBorders>
              <w:top w:val="single" w:color="000000" w:sz="12" w:space="0"/>
              <w:left w:val="dotted" w:color="auto" w:sz="4" w:space="0"/>
              <w:bottom w:val="single" w:color="000000" w:sz="12" w:space="0"/>
              <w:right w:val="dotted" w:color="auto" w:sz="4" w:space="0"/>
            </w:tcBorders>
            <w:shd w:val="clear" w:color="auto" w:fill="4F81BD"/>
            <w:vAlign w:val="center"/>
          </w:tcPr>
          <w:p w14:paraId="758EDC11">
            <w:pPr>
              <w:keepNext w:val="0"/>
              <w:keepLines w:val="0"/>
              <w:widowControl/>
              <w:suppressLineNumbers w:val="0"/>
              <w:jc w:val="center"/>
              <w:rPr>
                <w:rFonts w:hint="default" w:ascii="Calibri" w:hAnsi="Calibri" w:cs="Calibri"/>
                <w:b/>
                <w:bCs/>
                <w:color w:val="FFFFFF"/>
                <w:sz w:val="32"/>
                <w:szCs w:val="32"/>
              </w:rPr>
            </w:pPr>
            <w:r>
              <w:rPr>
                <w:rFonts w:hint="default" w:ascii="Calibri" w:hAnsi="Calibri" w:eastAsia="SimSun" w:cs="Calibri"/>
                <w:b/>
                <w:bCs/>
                <w:color w:val="FFFFFF"/>
                <w:kern w:val="0"/>
                <w:sz w:val="32"/>
                <w:szCs w:val="32"/>
                <w:lang w:val="en-US" w:eastAsia="zh-CN" w:bidi="ar"/>
              </w:rPr>
              <w:t>How to Adjust It (Basic Steps)</w:t>
            </w:r>
          </w:p>
        </w:tc>
      </w:tr>
      <w:tr w14:paraId="306E2B3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blCellSpacing w:w="15" w:type="dxa"/>
        </w:trPr>
        <w:tc>
          <w:tcPr>
            <w:tcW w:w="0" w:type="auto"/>
            <w:tcBorders>
              <w:top w:val="single" w:color="000000" w:sz="12" w:space="0"/>
              <w:left w:val="dotted" w:color="auto" w:sz="4" w:space="0"/>
              <w:bottom w:val="dotted" w:color="auto" w:sz="4" w:space="0"/>
              <w:right w:val="dotted" w:color="auto" w:sz="4" w:space="0"/>
            </w:tcBorders>
            <w:shd w:val="clear" w:color="auto" w:fill="E7E7E7"/>
            <w:vAlign w:val="center"/>
          </w:tcPr>
          <w:p w14:paraId="1908F582">
            <w:pPr>
              <w:keepNext w:val="0"/>
              <w:keepLines w:val="0"/>
              <w:widowControl/>
              <w:suppressLineNumbers w:val="0"/>
              <w:jc w:val="left"/>
              <w:rPr>
                <w:rFonts w:hint="default" w:ascii="Calibri" w:hAnsi="Calibri" w:cs="Calibri"/>
                <w:color w:val="000000"/>
                <w:sz w:val="32"/>
                <w:szCs w:val="32"/>
              </w:rPr>
            </w:pPr>
            <w:r>
              <w:rPr>
                <w:rStyle w:val="92"/>
                <w:rFonts w:hint="default" w:ascii="Calibri" w:hAnsi="Calibri" w:eastAsia="SimSun" w:cs="Calibri"/>
                <w:color w:val="000000"/>
                <w:kern w:val="0"/>
                <w:sz w:val="32"/>
                <w:szCs w:val="32"/>
                <w:lang w:val="en-US" w:eastAsia="zh-CN" w:bidi="ar"/>
              </w:rPr>
              <w:t>Display Brightness</w:t>
            </w:r>
          </w:p>
        </w:tc>
        <w:tc>
          <w:tcPr>
            <w:tcW w:w="0" w:type="auto"/>
            <w:tcBorders>
              <w:top w:val="single" w:color="000000" w:sz="12" w:space="0"/>
              <w:left w:val="dotted" w:color="auto" w:sz="4" w:space="0"/>
              <w:bottom w:val="dotted" w:color="auto" w:sz="4" w:space="0"/>
              <w:right w:val="dotted" w:color="auto" w:sz="4" w:space="0"/>
            </w:tcBorders>
            <w:shd w:val="clear" w:color="auto" w:fill="E7E7E7"/>
            <w:vAlign w:val="center"/>
          </w:tcPr>
          <w:p w14:paraId="498ADDB3">
            <w:pPr>
              <w:keepNext w:val="0"/>
              <w:keepLines w:val="0"/>
              <w:widowControl/>
              <w:suppressLineNumbers w:val="0"/>
              <w:jc w:val="left"/>
              <w:rPr>
                <w:rFonts w:hint="default" w:ascii="Calibri" w:hAnsi="Calibri" w:cs="Calibri"/>
                <w:color w:val="000000"/>
                <w:sz w:val="32"/>
                <w:szCs w:val="32"/>
              </w:rPr>
            </w:pPr>
            <w:r>
              <w:rPr>
                <w:rFonts w:hint="default" w:ascii="Calibri" w:hAnsi="Calibri" w:eastAsia="SimSun" w:cs="Calibri"/>
                <w:color w:val="000000"/>
                <w:kern w:val="0"/>
                <w:sz w:val="32"/>
                <w:szCs w:val="32"/>
                <w:lang w:val="en-US" w:eastAsia="zh-CN" w:bidi="ar"/>
              </w:rPr>
              <w:t>Reduce eye strain or save battery life</w:t>
            </w:r>
          </w:p>
        </w:tc>
        <w:tc>
          <w:tcPr>
            <w:tcW w:w="0" w:type="auto"/>
            <w:tcBorders>
              <w:top w:val="single" w:color="000000" w:sz="12" w:space="0"/>
              <w:left w:val="dotted" w:color="auto" w:sz="4" w:space="0"/>
              <w:bottom w:val="dotted" w:color="auto" w:sz="4" w:space="0"/>
              <w:right w:val="dotted" w:color="auto" w:sz="4" w:space="0"/>
            </w:tcBorders>
            <w:shd w:val="clear" w:color="auto" w:fill="E7E7E7"/>
            <w:vAlign w:val="center"/>
          </w:tcPr>
          <w:p w14:paraId="4DD5F9A6">
            <w:pPr>
              <w:keepNext w:val="0"/>
              <w:keepLines w:val="0"/>
              <w:widowControl/>
              <w:suppressLineNumbers w:val="0"/>
              <w:jc w:val="left"/>
              <w:rPr>
                <w:rFonts w:hint="default" w:ascii="Calibri" w:hAnsi="Calibri" w:cs="Calibri"/>
                <w:color w:val="000000"/>
                <w:sz w:val="32"/>
                <w:szCs w:val="32"/>
              </w:rPr>
            </w:pPr>
            <w:r>
              <w:rPr>
                <w:rFonts w:hint="default" w:ascii="Calibri" w:hAnsi="Calibri" w:eastAsia="SimSun" w:cs="Calibri"/>
                <w:color w:val="000000"/>
                <w:kern w:val="0"/>
                <w:sz w:val="32"/>
                <w:szCs w:val="32"/>
                <w:lang w:val="en-US" w:eastAsia="zh-CN" w:bidi="ar"/>
              </w:rPr>
              <w:t xml:space="preserve">Go to </w:t>
            </w:r>
            <w:r>
              <w:rPr>
                <w:rStyle w:val="31"/>
                <w:rFonts w:hint="default" w:ascii="Calibri" w:hAnsi="Calibri" w:eastAsia="SimSun" w:cs="Calibri"/>
                <w:color w:val="000000"/>
                <w:kern w:val="0"/>
                <w:sz w:val="32"/>
                <w:szCs w:val="32"/>
                <w:lang w:val="en-US" w:eastAsia="zh-CN" w:bidi="ar"/>
              </w:rPr>
              <w:t>Settings &gt; Display &gt; Brightness</w:t>
            </w:r>
            <w:r>
              <w:rPr>
                <w:rFonts w:hint="default" w:ascii="Calibri" w:hAnsi="Calibri" w:eastAsia="SimSun" w:cs="Calibri"/>
                <w:color w:val="000000"/>
                <w:kern w:val="0"/>
                <w:sz w:val="32"/>
                <w:szCs w:val="32"/>
                <w:lang w:val="en-US" w:eastAsia="zh-CN" w:bidi="ar"/>
              </w:rPr>
              <w:t xml:space="preserve"> and move the slider.</w:t>
            </w:r>
          </w:p>
        </w:tc>
      </w:tr>
      <w:tr w14:paraId="3A7BB81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blCellSpacing w:w="15" w:type="dxa"/>
        </w:trPr>
        <w:tc>
          <w:tcPr>
            <w:tcW w:w="0" w:type="auto"/>
            <w:tcBorders>
              <w:top w:val="dotted" w:color="auto" w:sz="4" w:space="0"/>
              <w:left w:val="dotted" w:color="auto" w:sz="4" w:space="0"/>
              <w:bottom w:val="dotted" w:color="auto" w:sz="4" w:space="0"/>
              <w:right w:val="dotted" w:color="auto" w:sz="4" w:space="0"/>
            </w:tcBorders>
            <w:shd w:val="clear" w:color="auto" w:fill="FFFFFF"/>
            <w:vAlign w:val="center"/>
          </w:tcPr>
          <w:p w14:paraId="5DDBE5B5">
            <w:pPr>
              <w:keepNext w:val="0"/>
              <w:keepLines w:val="0"/>
              <w:widowControl/>
              <w:suppressLineNumbers w:val="0"/>
              <w:jc w:val="left"/>
              <w:rPr>
                <w:rFonts w:hint="default" w:ascii="Calibri" w:hAnsi="Calibri" w:cs="Calibri"/>
                <w:color w:val="000000"/>
                <w:sz w:val="32"/>
                <w:szCs w:val="32"/>
              </w:rPr>
            </w:pPr>
            <w:r>
              <w:rPr>
                <w:rStyle w:val="92"/>
                <w:rFonts w:hint="default" w:ascii="Calibri" w:hAnsi="Calibri" w:eastAsia="SimSun" w:cs="Calibri"/>
                <w:color w:val="000000"/>
                <w:kern w:val="0"/>
                <w:sz w:val="32"/>
                <w:szCs w:val="32"/>
                <w:lang w:val="en-US" w:eastAsia="zh-CN" w:bidi="ar"/>
              </w:rPr>
              <w:t>Volume</w:t>
            </w:r>
          </w:p>
        </w:tc>
        <w:tc>
          <w:tcPr>
            <w:tcW w:w="0" w:type="auto"/>
            <w:tcBorders>
              <w:top w:val="dotted" w:color="auto" w:sz="4" w:space="0"/>
              <w:left w:val="dotted" w:color="auto" w:sz="4" w:space="0"/>
              <w:bottom w:val="dotted" w:color="auto" w:sz="4" w:space="0"/>
              <w:right w:val="dotted" w:color="auto" w:sz="4" w:space="0"/>
            </w:tcBorders>
            <w:shd w:val="clear" w:color="auto" w:fill="FFFFFF"/>
            <w:vAlign w:val="center"/>
          </w:tcPr>
          <w:p w14:paraId="757492AB">
            <w:pPr>
              <w:keepNext w:val="0"/>
              <w:keepLines w:val="0"/>
              <w:widowControl/>
              <w:suppressLineNumbers w:val="0"/>
              <w:jc w:val="left"/>
              <w:rPr>
                <w:rFonts w:hint="default" w:ascii="Calibri" w:hAnsi="Calibri" w:cs="Calibri"/>
                <w:color w:val="000000"/>
                <w:sz w:val="32"/>
                <w:szCs w:val="32"/>
              </w:rPr>
            </w:pPr>
            <w:r>
              <w:rPr>
                <w:rFonts w:hint="default" w:ascii="Calibri" w:hAnsi="Calibri" w:eastAsia="SimSun" w:cs="Calibri"/>
                <w:color w:val="000000"/>
                <w:kern w:val="0"/>
                <w:sz w:val="32"/>
                <w:szCs w:val="32"/>
                <w:lang w:val="en-US" w:eastAsia="zh-CN" w:bidi="ar"/>
              </w:rPr>
              <w:t>Make audio louder or quieter</w:t>
            </w:r>
          </w:p>
        </w:tc>
        <w:tc>
          <w:tcPr>
            <w:tcW w:w="0" w:type="auto"/>
            <w:tcBorders>
              <w:top w:val="dotted" w:color="auto" w:sz="4" w:space="0"/>
              <w:left w:val="dotted" w:color="auto" w:sz="4" w:space="0"/>
              <w:bottom w:val="dotted" w:color="auto" w:sz="4" w:space="0"/>
              <w:right w:val="dotted" w:color="auto" w:sz="4" w:space="0"/>
            </w:tcBorders>
            <w:shd w:val="clear" w:color="auto" w:fill="FFFFFF"/>
            <w:vAlign w:val="center"/>
          </w:tcPr>
          <w:p w14:paraId="7A56F040">
            <w:pPr>
              <w:keepNext w:val="0"/>
              <w:keepLines w:val="0"/>
              <w:widowControl/>
              <w:suppressLineNumbers w:val="0"/>
              <w:jc w:val="left"/>
              <w:rPr>
                <w:rFonts w:hint="default" w:ascii="Calibri" w:hAnsi="Calibri" w:cs="Calibri"/>
                <w:color w:val="000000"/>
                <w:sz w:val="32"/>
                <w:szCs w:val="32"/>
              </w:rPr>
            </w:pPr>
            <w:r>
              <w:rPr>
                <w:rFonts w:hint="default" w:ascii="Calibri" w:hAnsi="Calibri" w:eastAsia="SimSun" w:cs="Calibri"/>
                <w:color w:val="000000"/>
                <w:kern w:val="0"/>
                <w:sz w:val="32"/>
                <w:szCs w:val="32"/>
                <w:lang w:val="en-US" w:eastAsia="zh-CN" w:bidi="ar"/>
              </w:rPr>
              <w:t xml:space="preserve">Click the speaker icon on the taskbar or go to </w:t>
            </w:r>
            <w:r>
              <w:rPr>
                <w:rStyle w:val="31"/>
                <w:rFonts w:hint="default" w:ascii="Calibri" w:hAnsi="Calibri" w:eastAsia="SimSun" w:cs="Calibri"/>
                <w:color w:val="000000"/>
                <w:kern w:val="0"/>
                <w:sz w:val="32"/>
                <w:szCs w:val="32"/>
                <w:lang w:val="en-US" w:eastAsia="zh-CN" w:bidi="ar"/>
              </w:rPr>
              <w:t>Settings &gt; Sound</w:t>
            </w:r>
            <w:r>
              <w:rPr>
                <w:rFonts w:hint="default" w:ascii="Calibri" w:hAnsi="Calibri" w:eastAsia="SimSun" w:cs="Calibri"/>
                <w:color w:val="000000"/>
                <w:kern w:val="0"/>
                <w:sz w:val="32"/>
                <w:szCs w:val="32"/>
                <w:lang w:val="en-US" w:eastAsia="zh-CN" w:bidi="ar"/>
              </w:rPr>
              <w:t>.</w:t>
            </w:r>
          </w:p>
        </w:tc>
      </w:tr>
      <w:tr w14:paraId="041235F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blCellSpacing w:w="15" w:type="dxa"/>
        </w:trPr>
        <w:tc>
          <w:tcPr>
            <w:tcW w:w="0" w:type="auto"/>
            <w:tcBorders>
              <w:top w:val="dotted" w:color="auto" w:sz="4" w:space="0"/>
              <w:left w:val="dotted" w:color="auto" w:sz="4" w:space="0"/>
              <w:bottom w:val="dotted" w:color="auto" w:sz="4" w:space="0"/>
              <w:right w:val="dotted" w:color="auto" w:sz="4" w:space="0"/>
            </w:tcBorders>
            <w:shd w:val="clear" w:color="auto" w:fill="E7E7E7"/>
            <w:vAlign w:val="center"/>
          </w:tcPr>
          <w:p w14:paraId="71D41A0C">
            <w:pPr>
              <w:keepNext w:val="0"/>
              <w:keepLines w:val="0"/>
              <w:widowControl/>
              <w:suppressLineNumbers w:val="0"/>
              <w:jc w:val="left"/>
              <w:rPr>
                <w:rFonts w:hint="default" w:ascii="Calibri" w:hAnsi="Calibri" w:cs="Calibri"/>
                <w:color w:val="000000"/>
                <w:sz w:val="32"/>
                <w:szCs w:val="32"/>
              </w:rPr>
            </w:pPr>
            <w:r>
              <w:rPr>
                <w:rStyle w:val="92"/>
                <w:rFonts w:hint="default" w:ascii="Calibri" w:hAnsi="Calibri" w:eastAsia="SimSun" w:cs="Calibri"/>
                <w:color w:val="000000"/>
                <w:kern w:val="0"/>
                <w:sz w:val="32"/>
                <w:szCs w:val="32"/>
                <w:lang w:val="en-US" w:eastAsia="zh-CN" w:bidi="ar"/>
              </w:rPr>
              <w:t>Wi-Fi</w:t>
            </w:r>
          </w:p>
        </w:tc>
        <w:tc>
          <w:tcPr>
            <w:tcW w:w="0" w:type="auto"/>
            <w:tcBorders>
              <w:top w:val="dotted" w:color="auto" w:sz="4" w:space="0"/>
              <w:left w:val="dotted" w:color="auto" w:sz="4" w:space="0"/>
              <w:bottom w:val="dotted" w:color="auto" w:sz="4" w:space="0"/>
              <w:right w:val="dotted" w:color="auto" w:sz="4" w:space="0"/>
            </w:tcBorders>
            <w:shd w:val="clear" w:color="auto" w:fill="E7E7E7"/>
            <w:vAlign w:val="center"/>
          </w:tcPr>
          <w:p w14:paraId="62DF7CB3">
            <w:pPr>
              <w:keepNext w:val="0"/>
              <w:keepLines w:val="0"/>
              <w:widowControl/>
              <w:suppressLineNumbers w:val="0"/>
              <w:jc w:val="left"/>
              <w:rPr>
                <w:rFonts w:hint="default" w:ascii="Calibri" w:hAnsi="Calibri" w:cs="Calibri"/>
                <w:color w:val="000000"/>
                <w:sz w:val="32"/>
                <w:szCs w:val="32"/>
              </w:rPr>
            </w:pPr>
            <w:r>
              <w:rPr>
                <w:rFonts w:hint="default" w:ascii="Calibri" w:hAnsi="Calibri" w:eastAsia="SimSun" w:cs="Calibri"/>
                <w:color w:val="000000"/>
                <w:kern w:val="0"/>
                <w:sz w:val="32"/>
                <w:szCs w:val="32"/>
                <w:lang w:val="en-US" w:eastAsia="zh-CN" w:bidi="ar"/>
              </w:rPr>
              <w:t>Connect to the internet or save data</w:t>
            </w:r>
          </w:p>
        </w:tc>
        <w:tc>
          <w:tcPr>
            <w:tcW w:w="0" w:type="auto"/>
            <w:tcBorders>
              <w:top w:val="dotted" w:color="auto" w:sz="4" w:space="0"/>
              <w:left w:val="dotted" w:color="auto" w:sz="4" w:space="0"/>
              <w:bottom w:val="dotted" w:color="auto" w:sz="4" w:space="0"/>
              <w:right w:val="dotted" w:color="auto" w:sz="4" w:space="0"/>
            </w:tcBorders>
            <w:shd w:val="clear" w:color="auto" w:fill="E7E7E7"/>
            <w:vAlign w:val="center"/>
          </w:tcPr>
          <w:p w14:paraId="5C495743">
            <w:pPr>
              <w:keepNext w:val="0"/>
              <w:keepLines w:val="0"/>
              <w:widowControl/>
              <w:suppressLineNumbers w:val="0"/>
              <w:jc w:val="left"/>
              <w:rPr>
                <w:rFonts w:hint="default" w:ascii="Calibri" w:hAnsi="Calibri" w:cs="Calibri"/>
                <w:color w:val="000000"/>
                <w:sz w:val="32"/>
                <w:szCs w:val="32"/>
              </w:rPr>
            </w:pPr>
            <w:r>
              <w:rPr>
                <w:rFonts w:hint="default" w:ascii="Calibri" w:hAnsi="Calibri" w:eastAsia="SimSun" w:cs="Calibri"/>
                <w:color w:val="000000"/>
                <w:kern w:val="0"/>
                <w:sz w:val="32"/>
                <w:szCs w:val="32"/>
                <w:lang w:val="en-US" w:eastAsia="zh-CN" w:bidi="ar"/>
              </w:rPr>
              <w:t>Click the Wi-Fi icon on the taskbar and toggle on/off or select a network.</w:t>
            </w:r>
          </w:p>
        </w:tc>
      </w:tr>
      <w:tr w14:paraId="1270B45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blCellSpacing w:w="15" w:type="dxa"/>
        </w:trPr>
        <w:tc>
          <w:tcPr>
            <w:tcW w:w="0" w:type="auto"/>
            <w:tcBorders>
              <w:top w:val="dotted" w:color="auto" w:sz="4" w:space="0"/>
              <w:left w:val="dotted" w:color="auto" w:sz="4" w:space="0"/>
              <w:bottom w:val="dotted" w:color="auto" w:sz="4" w:space="0"/>
              <w:right w:val="dotted" w:color="auto" w:sz="4" w:space="0"/>
            </w:tcBorders>
            <w:shd w:val="clear" w:color="auto" w:fill="FFFFFF"/>
            <w:vAlign w:val="center"/>
          </w:tcPr>
          <w:p w14:paraId="4CFE6136">
            <w:pPr>
              <w:keepNext w:val="0"/>
              <w:keepLines w:val="0"/>
              <w:widowControl/>
              <w:suppressLineNumbers w:val="0"/>
              <w:jc w:val="left"/>
              <w:rPr>
                <w:rFonts w:hint="default" w:ascii="Calibri" w:hAnsi="Calibri" w:cs="Calibri"/>
                <w:color w:val="000000"/>
                <w:sz w:val="32"/>
                <w:szCs w:val="32"/>
              </w:rPr>
            </w:pPr>
            <w:r>
              <w:rPr>
                <w:rStyle w:val="92"/>
                <w:rFonts w:hint="default" w:ascii="Calibri" w:hAnsi="Calibri" w:eastAsia="SimSun" w:cs="Calibri"/>
                <w:color w:val="000000"/>
                <w:kern w:val="0"/>
                <w:sz w:val="32"/>
                <w:szCs w:val="32"/>
                <w:lang w:val="en-US" w:eastAsia="zh-CN" w:bidi="ar"/>
              </w:rPr>
              <w:t>Keyboard Layout</w:t>
            </w:r>
          </w:p>
        </w:tc>
        <w:tc>
          <w:tcPr>
            <w:tcW w:w="0" w:type="auto"/>
            <w:tcBorders>
              <w:top w:val="dotted" w:color="auto" w:sz="4" w:space="0"/>
              <w:left w:val="dotted" w:color="auto" w:sz="4" w:space="0"/>
              <w:bottom w:val="dotted" w:color="auto" w:sz="4" w:space="0"/>
              <w:right w:val="dotted" w:color="auto" w:sz="4" w:space="0"/>
            </w:tcBorders>
            <w:shd w:val="clear" w:color="auto" w:fill="FFFFFF"/>
            <w:vAlign w:val="center"/>
          </w:tcPr>
          <w:p w14:paraId="61A1A4AD">
            <w:pPr>
              <w:keepNext w:val="0"/>
              <w:keepLines w:val="0"/>
              <w:widowControl/>
              <w:suppressLineNumbers w:val="0"/>
              <w:jc w:val="left"/>
              <w:rPr>
                <w:rFonts w:hint="default" w:ascii="Calibri" w:hAnsi="Calibri" w:cs="Calibri"/>
                <w:color w:val="000000"/>
                <w:sz w:val="32"/>
                <w:szCs w:val="32"/>
              </w:rPr>
            </w:pPr>
            <w:r>
              <w:rPr>
                <w:rFonts w:hint="default" w:ascii="Calibri" w:hAnsi="Calibri" w:eastAsia="SimSun" w:cs="Calibri"/>
                <w:color w:val="000000"/>
                <w:kern w:val="0"/>
                <w:sz w:val="32"/>
                <w:szCs w:val="32"/>
                <w:lang w:val="en-US" w:eastAsia="zh-CN" w:bidi="ar"/>
              </w:rPr>
              <w:t>Match your language or typing preference</w:t>
            </w:r>
          </w:p>
        </w:tc>
        <w:tc>
          <w:tcPr>
            <w:tcW w:w="0" w:type="auto"/>
            <w:tcBorders>
              <w:top w:val="dotted" w:color="auto" w:sz="4" w:space="0"/>
              <w:left w:val="dotted" w:color="auto" w:sz="4" w:space="0"/>
              <w:bottom w:val="dotted" w:color="auto" w:sz="4" w:space="0"/>
              <w:right w:val="dotted" w:color="auto" w:sz="4" w:space="0"/>
            </w:tcBorders>
            <w:shd w:val="clear" w:color="auto" w:fill="FFFFFF"/>
            <w:vAlign w:val="center"/>
          </w:tcPr>
          <w:p w14:paraId="59D425F7">
            <w:pPr>
              <w:keepNext w:val="0"/>
              <w:keepLines w:val="0"/>
              <w:widowControl/>
              <w:suppressLineNumbers w:val="0"/>
              <w:jc w:val="left"/>
              <w:rPr>
                <w:rFonts w:hint="default" w:ascii="Calibri" w:hAnsi="Calibri" w:cs="Calibri"/>
                <w:color w:val="000000"/>
                <w:sz w:val="32"/>
                <w:szCs w:val="32"/>
              </w:rPr>
            </w:pPr>
            <w:r>
              <w:rPr>
                <w:rFonts w:hint="default" w:ascii="Calibri" w:hAnsi="Calibri" w:eastAsia="SimSun" w:cs="Calibri"/>
                <w:color w:val="000000"/>
                <w:kern w:val="0"/>
                <w:sz w:val="32"/>
                <w:szCs w:val="32"/>
                <w:lang w:val="en-US" w:eastAsia="zh-CN" w:bidi="ar"/>
              </w:rPr>
              <w:t xml:space="preserve">Go to </w:t>
            </w:r>
            <w:r>
              <w:rPr>
                <w:rStyle w:val="31"/>
                <w:rFonts w:hint="default" w:ascii="Calibri" w:hAnsi="Calibri" w:eastAsia="SimSun" w:cs="Calibri"/>
                <w:color w:val="000000"/>
                <w:kern w:val="0"/>
                <w:sz w:val="32"/>
                <w:szCs w:val="32"/>
                <w:lang w:val="en-US" w:eastAsia="zh-CN" w:bidi="ar"/>
              </w:rPr>
              <w:t>Settings &gt; Time &amp; Language &gt; Keyboard</w:t>
            </w:r>
            <w:r>
              <w:rPr>
                <w:rFonts w:hint="default" w:ascii="Calibri" w:hAnsi="Calibri" w:eastAsia="SimSun" w:cs="Calibri"/>
                <w:color w:val="000000"/>
                <w:kern w:val="0"/>
                <w:sz w:val="32"/>
                <w:szCs w:val="32"/>
                <w:lang w:val="en-US" w:eastAsia="zh-CN" w:bidi="ar"/>
              </w:rPr>
              <w:t xml:space="preserve"> and add or select a layout.</w:t>
            </w:r>
          </w:p>
        </w:tc>
      </w:tr>
      <w:tr w14:paraId="4A71E53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blCellSpacing w:w="15" w:type="dxa"/>
        </w:trPr>
        <w:tc>
          <w:tcPr>
            <w:tcW w:w="0" w:type="auto"/>
            <w:tcBorders>
              <w:top w:val="dotted" w:color="auto" w:sz="4" w:space="0"/>
              <w:left w:val="dotted" w:color="auto" w:sz="4" w:space="0"/>
              <w:bottom w:val="dotted" w:color="auto" w:sz="4" w:space="0"/>
              <w:right w:val="dotted" w:color="auto" w:sz="4" w:space="0"/>
            </w:tcBorders>
            <w:shd w:val="clear" w:color="auto" w:fill="E7E7E7"/>
            <w:vAlign w:val="center"/>
          </w:tcPr>
          <w:p w14:paraId="508127E6">
            <w:pPr>
              <w:keepNext w:val="0"/>
              <w:keepLines w:val="0"/>
              <w:widowControl/>
              <w:suppressLineNumbers w:val="0"/>
              <w:jc w:val="left"/>
              <w:rPr>
                <w:rFonts w:hint="default" w:ascii="Calibri" w:hAnsi="Calibri" w:cs="Calibri"/>
                <w:color w:val="000000"/>
                <w:sz w:val="32"/>
                <w:szCs w:val="32"/>
              </w:rPr>
            </w:pPr>
            <w:r>
              <w:rPr>
                <w:rStyle w:val="92"/>
                <w:rFonts w:hint="default" w:ascii="Calibri" w:hAnsi="Calibri" w:eastAsia="SimSun" w:cs="Calibri"/>
                <w:color w:val="000000"/>
                <w:kern w:val="0"/>
                <w:sz w:val="32"/>
                <w:szCs w:val="32"/>
                <w:lang w:val="en-US" w:eastAsia="zh-CN" w:bidi="ar"/>
              </w:rPr>
              <w:t>Screen Resolution</w:t>
            </w:r>
          </w:p>
        </w:tc>
        <w:tc>
          <w:tcPr>
            <w:tcW w:w="0" w:type="auto"/>
            <w:tcBorders>
              <w:top w:val="dotted" w:color="auto" w:sz="4" w:space="0"/>
              <w:left w:val="dotted" w:color="auto" w:sz="4" w:space="0"/>
              <w:bottom w:val="dotted" w:color="auto" w:sz="4" w:space="0"/>
              <w:right w:val="dotted" w:color="auto" w:sz="4" w:space="0"/>
            </w:tcBorders>
            <w:shd w:val="clear" w:color="auto" w:fill="E7E7E7"/>
            <w:vAlign w:val="center"/>
          </w:tcPr>
          <w:p w14:paraId="4238A980">
            <w:pPr>
              <w:keepNext w:val="0"/>
              <w:keepLines w:val="0"/>
              <w:widowControl/>
              <w:suppressLineNumbers w:val="0"/>
              <w:jc w:val="left"/>
              <w:rPr>
                <w:rFonts w:hint="default" w:ascii="Calibri" w:hAnsi="Calibri" w:cs="Calibri"/>
                <w:color w:val="000000"/>
                <w:sz w:val="32"/>
                <w:szCs w:val="32"/>
              </w:rPr>
            </w:pPr>
            <w:r>
              <w:rPr>
                <w:rFonts w:hint="default" w:ascii="Calibri" w:hAnsi="Calibri" w:eastAsia="SimSun" w:cs="Calibri"/>
                <w:color w:val="000000"/>
                <w:kern w:val="0"/>
                <w:sz w:val="32"/>
                <w:szCs w:val="32"/>
                <w:lang w:val="en-US" w:eastAsia="zh-CN" w:bidi="ar"/>
              </w:rPr>
              <w:t>Improve image quality or make text bigger</w:t>
            </w:r>
          </w:p>
        </w:tc>
        <w:tc>
          <w:tcPr>
            <w:tcW w:w="0" w:type="auto"/>
            <w:tcBorders>
              <w:top w:val="dotted" w:color="auto" w:sz="4" w:space="0"/>
              <w:left w:val="dotted" w:color="auto" w:sz="4" w:space="0"/>
              <w:bottom w:val="dotted" w:color="auto" w:sz="4" w:space="0"/>
              <w:right w:val="dotted" w:color="auto" w:sz="4" w:space="0"/>
            </w:tcBorders>
            <w:shd w:val="clear" w:color="auto" w:fill="E7E7E7"/>
            <w:vAlign w:val="center"/>
          </w:tcPr>
          <w:p w14:paraId="5D320212">
            <w:pPr>
              <w:keepNext w:val="0"/>
              <w:keepLines w:val="0"/>
              <w:widowControl/>
              <w:suppressLineNumbers w:val="0"/>
              <w:jc w:val="left"/>
              <w:rPr>
                <w:rFonts w:hint="default" w:ascii="Calibri" w:hAnsi="Calibri" w:cs="Calibri"/>
                <w:color w:val="000000"/>
                <w:sz w:val="32"/>
                <w:szCs w:val="32"/>
              </w:rPr>
            </w:pPr>
            <w:r>
              <w:rPr>
                <w:rFonts w:hint="default" w:ascii="Calibri" w:hAnsi="Calibri" w:eastAsia="SimSun" w:cs="Calibri"/>
                <w:color w:val="000000"/>
                <w:kern w:val="0"/>
                <w:sz w:val="32"/>
                <w:szCs w:val="32"/>
                <w:lang w:val="en-US" w:eastAsia="zh-CN" w:bidi="ar"/>
              </w:rPr>
              <w:t xml:space="preserve">Go to </w:t>
            </w:r>
            <w:r>
              <w:rPr>
                <w:rStyle w:val="31"/>
                <w:rFonts w:hint="default" w:ascii="Calibri" w:hAnsi="Calibri" w:eastAsia="SimSun" w:cs="Calibri"/>
                <w:color w:val="000000"/>
                <w:kern w:val="0"/>
                <w:sz w:val="32"/>
                <w:szCs w:val="32"/>
                <w:lang w:val="en-US" w:eastAsia="zh-CN" w:bidi="ar"/>
              </w:rPr>
              <w:t>Settings &gt; Display &gt; Resolution</w:t>
            </w:r>
            <w:r>
              <w:rPr>
                <w:rFonts w:hint="default" w:ascii="Calibri" w:hAnsi="Calibri" w:eastAsia="SimSun" w:cs="Calibri"/>
                <w:color w:val="000000"/>
                <w:kern w:val="0"/>
                <w:sz w:val="32"/>
                <w:szCs w:val="32"/>
                <w:lang w:val="en-US" w:eastAsia="zh-CN" w:bidi="ar"/>
              </w:rPr>
              <w:t xml:space="preserve"> and choose from the dropdown.</w:t>
            </w:r>
          </w:p>
        </w:tc>
      </w:tr>
      <w:tr w14:paraId="748599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0" w:type="auto"/>
            <w:tcBorders>
              <w:top w:val="dotted" w:color="auto" w:sz="4" w:space="0"/>
              <w:left w:val="dotted" w:color="auto" w:sz="4" w:space="0"/>
              <w:bottom w:val="dotted" w:color="auto" w:sz="4" w:space="0"/>
              <w:right w:val="dotted" w:color="auto" w:sz="4" w:space="0"/>
            </w:tcBorders>
            <w:shd w:val="clear" w:color="auto" w:fill="FFFFFF"/>
            <w:vAlign w:val="center"/>
          </w:tcPr>
          <w:p w14:paraId="4AE4500B">
            <w:pPr>
              <w:keepNext w:val="0"/>
              <w:keepLines w:val="0"/>
              <w:widowControl/>
              <w:suppressLineNumbers w:val="0"/>
              <w:jc w:val="left"/>
              <w:rPr>
                <w:rFonts w:hint="default" w:ascii="Calibri" w:hAnsi="Calibri" w:cs="Calibri"/>
                <w:color w:val="000000"/>
                <w:sz w:val="32"/>
                <w:szCs w:val="32"/>
              </w:rPr>
            </w:pPr>
            <w:r>
              <w:rPr>
                <w:rStyle w:val="92"/>
                <w:rFonts w:hint="default" w:ascii="Calibri" w:hAnsi="Calibri" w:eastAsia="SimSun" w:cs="Calibri"/>
                <w:color w:val="000000"/>
                <w:kern w:val="0"/>
                <w:sz w:val="32"/>
                <w:szCs w:val="32"/>
                <w:lang w:val="en-US" w:eastAsia="zh-CN" w:bidi="ar"/>
              </w:rPr>
              <w:t>Power Settings</w:t>
            </w:r>
          </w:p>
        </w:tc>
        <w:tc>
          <w:tcPr>
            <w:tcW w:w="0" w:type="auto"/>
            <w:tcBorders>
              <w:top w:val="dotted" w:color="auto" w:sz="4" w:space="0"/>
              <w:left w:val="dotted" w:color="auto" w:sz="4" w:space="0"/>
              <w:bottom w:val="dotted" w:color="auto" w:sz="4" w:space="0"/>
              <w:right w:val="dotted" w:color="auto" w:sz="4" w:space="0"/>
            </w:tcBorders>
            <w:shd w:val="clear" w:color="auto" w:fill="FFFFFF"/>
            <w:vAlign w:val="center"/>
          </w:tcPr>
          <w:p w14:paraId="5DAC117F">
            <w:pPr>
              <w:keepNext w:val="0"/>
              <w:keepLines w:val="0"/>
              <w:widowControl/>
              <w:suppressLineNumbers w:val="0"/>
              <w:jc w:val="left"/>
              <w:rPr>
                <w:rFonts w:hint="default" w:ascii="Calibri" w:hAnsi="Calibri" w:cs="Calibri"/>
                <w:color w:val="000000"/>
                <w:sz w:val="32"/>
                <w:szCs w:val="32"/>
              </w:rPr>
            </w:pPr>
            <w:r>
              <w:rPr>
                <w:rFonts w:hint="default" w:ascii="Calibri" w:hAnsi="Calibri" w:eastAsia="SimSun" w:cs="Calibri"/>
                <w:color w:val="000000"/>
                <w:kern w:val="0"/>
                <w:sz w:val="32"/>
                <w:szCs w:val="32"/>
                <w:lang w:val="en-US" w:eastAsia="zh-CN" w:bidi="ar"/>
              </w:rPr>
              <w:t>Extend battery life or boost performance</w:t>
            </w:r>
          </w:p>
        </w:tc>
        <w:tc>
          <w:tcPr>
            <w:tcW w:w="0" w:type="auto"/>
            <w:tcBorders>
              <w:top w:val="dotted" w:color="auto" w:sz="4" w:space="0"/>
              <w:left w:val="dotted" w:color="auto" w:sz="4" w:space="0"/>
              <w:bottom w:val="dotted" w:color="auto" w:sz="4" w:space="0"/>
              <w:right w:val="dotted" w:color="auto" w:sz="4" w:space="0"/>
            </w:tcBorders>
            <w:shd w:val="clear" w:color="auto" w:fill="FFFFFF"/>
            <w:vAlign w:val="center"/>
          </w:tcPr>
          <w:p w14:paraId="7D8A1417">
            <w:pPr>
              <w:keepNext w:val="0"/>
              <w:keepLines w:val="0"/>
              <w:widowControl/>
              <w:suppressLineNumbers w:val="0"/>
              <w:jc w:val="left"/>
              <w:rPr>
                <w:rFonts w:hint="default" w:ascii="Calibri" w:hAnsi="Calibri" w:cs="Calibri"/>
                <w:color w:val="000000"/>
                <w:sz w:val="32"/>
                <w:szCs w:val="32"/>
              </w:rPr>
            </w:pPr>
            <w:r>
              <w:rPr>
                <w:rFonts w:hint="default" w:ascii="Calibri" w:hAnsi="Calibri" w:eastAsia="SimSun" w:cs="Calibri"/>
                <w:color w:val="000000"/>
                <w:kern w:val="0"/>
                <w:sz w:val="32"/>
                <w:szCs w:val="32"/>
                <w:lang w:val="en-US" w:eastAsia="zh-CN" w:bidi="ar"/>
              </w:rPr>
              <w:t xml:space="preserve">Go to </w:t>
            </w:r>
            <w:r>
              <w:rPr>
                <w:rStyle w:val="31"/>
                <w:rFonts w:hint="default" w:ascii="Calibri" w:hAnsi="Calibri" w:eastAsia="SimSun" w:cs="Calibri"/>
                <w:color w:val="000000"/>
                <w:kern w:val="0"/>
                <w:sz w:val="32"/>
                <w:szCs w:val="32"/>
                <w:lang w:val="en-US" w:eastAsia="zh-CN" w:bidi="ar"/>
              </w:rPr>
              <w:t>Settings &gt; System &gt; Power &amp; Sleep</w:t>
            </w:r>
            <w:r>
              <w:rPr>
                <w:rFonts w:hint="default" w:ascii="Calibri" w:hAnsi="Calibri" w:eastAsia="SimSun" w:cs="Calibri"/>
                <w:color w:val="000000"/>
                <w:kern w:val="0"/>
                <w:sz w:val="32"/>
                <w:szCs w:val="32"/>
                <w:lang w:val="en-US" w:eastAsia="zh-CN" w:bidi="ar"/>
              </w:rPr>
              <w:t xml:space="preserve"> and adjust sleep or screen off times.</w:t>
            </w:r>
          </w:p>
        </w:tc>
      </w:tr>
      <w:tr w14:paraId="2DD4083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blCellSpacing w:w="15" w:type="dxa"/>
        </w:trPr>
        <w:tc>
          <w:tcPr>
            <w:tcW w:w="0" w:type="auto"/>
            <w:tcBorders>
              <w:top w:val="dotted" w:color="auto" w:sz="4" w:space="0"/>
              <w:left w:val="dotted" w:color="auto" w:sz="4" w:space="0"/>
              <w:bottom w:val="dotted" w:color="auto" w:sz="4" w:space="0"/>
              <w:right w:val="dotted" w:color="auto" w:sz="4" w:space="0"/>
            </w:tcBorders>
            <w:shd w:val="clear" w:color="auto" w:fill="E7E7E7"/>
            <w:vAlign w:val="center"/>
          </w:tcPr>
          <w:p w14:paraId="1079FDAE">
            <w:pPr>
              <w:keepNext w:val="0"/>
              <w:keepLines w:val="0"/>
              <w:widowControl/>
              <w:suppressLineNumbers w:val="0"/>
              <w:jc w:val="left"/>
              <w:rPr>
                <w:rFonts w:hint="default" w:ascii="Calibri" w:hAnsi="Calibri" w:cs="Calibri"/>
                <w:color w:val="000000"/>
                <w:sz w:val="32"/>
                <w:szCs w:val="32"/>
              </w:rPr>
            </w:pPr>
            <w:r>
              <w:rPr>
                <w:rStyle w:val="92"/>
                <w:rFonts w:hint="default" w:ascii="Calibri" w:hAnsi="Calibri" w:eastAsia="SimSun" w:cs="Calibri"/>
                <w:color w:val="000000"/>
                <w:kern w:val="0"/>
                <w:sz w:val="32"/>
                <w:szCs w:val="32"/>
                <w:lang w:val="en-US" w:eastAsia="zh-CN" w:bidi="ar"/>
              </w:rPr>
              <w:t>Notifications</w:t>
            </w:r>
          </w:p>
        </w:tc>
        <w:tc>
          <w:tcPr>
            <w:tcW w:w="0" w:type="auto"/>
            <w:tcBorders>
              <w:top w:val="dotted" w:color="auto" w:sz="4" w:space="0"/>
              <w:left w:val="dotted" w:color="auto" w:sz="4" w:space="0"/>
              <w:bottom w:val="dotted" w:color="auto" w:sz="4" w:space="0"/>
              <w:right w:val="dotted" w:color="auto" w:sz="4" w:space="0"/>
            </w:tcBorders>
            <w:shd w:val="clear" w:color="auto" w:fill="E7E7E7"/>
            <w:vAlign w:val="center"/>
          </w:tcPr>
          <w:p w14:paraId="4ADD9BCB">
            <w:pPr>
              <w:keepNext w:val="0"/>
              <w:keepLines w:val="0"/>
              <w:widowControl/>
              <w:suppressLineNumbers w:val="0"/>
              <w:jc w:val="left"/>
              <w:rPr>
                <w:rFonts w:hint="default" w:ascii="Calibri" w:hAnsi="Calibri" w:cs="Calibri"/>
                <w:color w:val="000000"/>
                <w:sz w:val="32"/>
                <w:szCs w:val="32"/>
              </w:rPr>
            </w:pPr>
            <w:r>
              <w:rPr>
                <w:rFonts w:hint="default" w:ascii="Calibri" w:hAnsi="Calibri" w:eastAsia="SimSun" w:cs="Calibri"/>
                <w:color w:val="000000"/>
                <w:kern w:val="0"/>
                <w:sz w:val="32"/>
                <w:szCs w:val="32"/>
                <w:lang w:val="en-US" w:eastAsia="zh-CN" w:bidi="ar"/>
              </w:rPr>
              <w:t>Avoid distractions or stay informed</w:t>
            </w:r>
          </w:p>
        </w:tc>
        <w:tc>
          <w:tcPr>
            <w:tcW w:w="0" w:type="auto"/>
            <w:tcBorders>
              <w:top w:val="dotted" w:color="auto" w:sz="4" w:space="0"/>
              <w:left w:val="dotted" w:color="auto" w:sz="4" w:space="0"/>
              <w:bottom w:val="dotted" w:color="auto" w:sz="4" w:space="0"/>
              <w:right w:val="dotted" w:color="auto" w:sz="4" w:space="0"/>
            </w:tcBorders>
            <w:shd w:val="clear" w:color="auto" w:fill="E7E7E7"/>
            <w:vAlign w:val="center"/>
          </w:tcPr>
          <w:p w14:paraId="298B84F8">
            <w:pPr>
              <w:keepNext w:val="0"/>
              <w:keepLines w:val="0"/>
              <w:widowControl/>
              <w:suppressLineNumbers w:val="0"/>
              <w:jc w:val="left"/>
              <w:rPr>
                <w:rFonts w:hint="default" w:ascii="Calibri" w:hAnsi="Calibri" w:cs="Calibri"/>
                <w:color w:val="000000"/>
                <w:sz w:val="32"/>
                <w:szCs w:val="32"/>
              </w:rPr>
            </w:pPr>
            <w:r>
              <w:rPr>
                <w:rFonts w:hint="default" w:ascii="Calibri" w:hAnsi="Calibri" w:eastAsia="SimSun" w:cs="Calibri"/>
                <w:color w:val="000000"/>
                <w:kern w:val="0"/>
                <w:sz w:val="32"/>
                <w:szCs w:val="32"/>
                <w:lang w:val="en-US" w:eastAsia="zh-CN" w:bidi="ar"/>
              </w:rPr>
              <w:t xml:space="preserve">Go to </w:t>
            </w:r>
            <w:r>
              <w:rPr>
                <w:rStyle w:val="31"/>
                <w:rFonts w:hint="default" w:ascii="Calibri" w:hAnsi="Calibri" w:eastAsia="SimSun" w:cs="Calibri"/>
                <w:color w:val="000000"/>
                <w:kern w:val="0"/>
                <w:sz w:val="32"/>
                <w:szCs w:val="32"/>
                <w:lang w:val="en-US" w:eastAsia="zh-CN" w:bidi="ar"/>
              </w:rPr>
              <w:t>Settings &gt; System &gt; Notifications</w:t>
            </w:r>
            <w:r>
              <w:rPr>
                <w:rFonts w:hint="default" w:ascii="Calibri" w:hAnsi="Calibri" w:eastAsia="SimSun" w:cs="Calibri"/>
                <w:color w:val="000000"/>
                <w:kern w:val="0"/>
                <w:sz w:val="32"/>
                <w:szCs w:val="32"/>
                <w:lang w:val="en-US" w:eastAsia="zh-CN" w:bidi="ar"/>
              </w:rPr>
              <w:t xml:space="preserve"> and toggle apps on/off.</w:t>
            </w:r>
          </w:p>
        </w:tc>
      </w:tr>
      <w:tr w14:paraId="6098B34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blCellSpacing w:w="15" w:type="dxa"/>
        </w:trPr>
        <w:tc>
          <w:tcPr>
            <w:tcW w:w="0" w:type="auto"/>
            <w:tcBorders>
              <w:top w:val="dotted" w:color="auto" w:sz="4" w:space="0"/>
              <w:left w:val="dotted" w:color="auto" w:sz="4" w:space="0"/>
              <w:bottom w:val="dotted" w:color="auto" w:sz="4" w:space="0"/>
              <w:right w:val="dotted" w:color="auto" w:sz="4" w:space="0"/>
            </w:tcBorders>
            <w:shd w:val="clear" w:color="auto" w:fill="FFFFFF"/>
            <w:vAlign w:val="center"/>
          </w:tcPr>
          <w:p w14:paraId="073723A7">
            <w:pPr>
              <w:keepNext w:val="0"/>
              <w:keepLines w:val="0"/>
              <w:widowControl/>
              <w:suppressLineNumbers w:val="0"/>
              <w:jc w:val="left"/>
              <w:rPr>
                <w:rFonts w:hint="default" w:ascii="Calibri" w:hAnsi="Calibri" w:cs="Calibri"/>
                <w:color w:val="000000"/>
                <w:sz w:val="32"/>
                <w:szCs w:val="32"/>
              </w:rPr>
            </w:pPr>
            <w:r>
              <w:rPr>
                <w:rStyle w:val="92"/>
                <w:rFonts w:hint="default" w:ascii="Calibri" w:hAnsi="Calibri" w:eastAsia="SimSun" w:cs="Calibri"/>
                <w:color w:val="000000"/>
                <w:kern w:val="0"/>
                <w:sz w:val="32"/>
                <w:szCs w:val="32"/>
                <w:lang w:val="en-US" w:eastAsia="zh-CN" w:bidi="ar"/>
              </w:rPr>
              <w:t>Privacy Settings</w:t>
            </w:r>
          </w:p>
        </w:tc>
        <w:tc>
          <w:tcPr>
            <w:tcW w:w="0" w:type="auto"/>
            <w:tcBorders>
              <w:top w:val="dotted" w:color="auto" w:sz="4" w:space="0"/>
              <w:left w:val="dotted" w:color="auto" w:sz="4" w:space="0"/>
              <w:bottom w:val="dotted" w:color="auto" w:sz="4" w:space="0"/>
              <w:right w:val="dotted" w:color="auto" w:sz="4" w:space="0"/>
            </w:tcBorders>
            <w:shd w:val="clear" w:color="auto" w:fill="FFFFFF"/>
            <w:vAlign w:val="center"/>
          </w:tcPr>
          <w:p w14:paraId="1E7F2007">
            <w:pPr>
              <w:keepNext w:val="0"/>
              <w:keepLines w:val="0"/>
              <w:widowControl/>
              <w:suppressLineNumbers w:val="0"/>
              <w:jc w:val="left"/>
              <w:rPr>
                <w:rFonts w:hint="default" w:ascii="Calibri" w:hAnsi="Calibri" w:cs="Calibri"/>
                <w:color w:val="000000"/>
                <w:sz w:val="32"/>
                <w:szCs w:val="32"/>
              </w:rPr>
            </w:pPr>
            <w:r>
              <w:rPr>
                <w:rFonts w:hint="default" w:ascii="Calibri" w:hAnsi="Calibri" w:eastAsia="SimSun" w:cs="Calibri"/>
                <w:color w:val="000000"/>
                <w:kern w:val="0"/>
                <w:sz w:val="32"/>
                <w:szCs w:val="32"/>
                <w:lang w:val="en-US" w:eastAsia="zh-CN" w:bidi="ar"/>
              </w:rPr>
              <w:t>Protect your personal information</w:t>
            </w:r>
          </w:p>
        </w:tc>
        <w:tc>
          <w:tcPr>
            <w:tcW w:w="0" w:type="auto"/>
            <w:tcBorders>
              <w:top w:val="dotted" w:color="auto" w:sz="4" w:space="0"/>
              <w:left w:val="dotted" w:color="auto" w:sz="4" w:space="0"/>
              <w:bottom w:val="dotted" w:color="auto" w:sz="4" w:space="0"/>
              <w:right w:val="dotted" w:color="auto" w:sz="4" w:space="0"/>
            </w:tcBorders>
            <w:shd w:val="clear" w:color="auto" w:fill="FFFFFF"/>
            <w:vAlign w:val="center"/>
          </w:tcPr>
          <w:p w14:paraId="08C970AF">
            <w:pPr>
              <w:keepNext w:val="0"/>
              <w:keepLines w:val="0"/>
              <w:widowControl/>
              <w:suppressLineNumbers w:val="0"/>
              <w:jc w:val="left"/>
              <w:rPr>
                <w:rFonts w:hint="default" w:ascii="Calibri" w:hAnsi="Calibri" w:cs="Calibri"/>
                <w:color w:val="000000"/>
                <w:sz w:val="32"/>
                <w:szCs w:val="32"/>
              </w:rPr>
            </w:pPr>
            <w:r>
              <w:rPr>
                <w:rFonts w:hint="default" w:ascii="Calibri" w:hAnsi="Calibri" w:eastAsia="SimSun" w:cs="Calibri"/>
                <w:color w:val="000000"/>
                <w:kern w:val="0"/>
                <w:sz w:val="32"/>
                <w:szCs w:val="32"/>
                <w:lang w:val="en-US" w:eastAsia="zh-CN" w:bidi="ar"/>
              </w:rPr>
              <w:t xml:space="preserve">Go to </w:t>
            </w:r>
            <w:r>
              <w:rPr>
                <w:rStyle w:val="31"/>
                <w:rFonts w:hint="default" w:ascii="Calibri" w:hAnsi="Calibri" w:eastAsia="SimSun" w:cs="Calibri"/>
                <w:color w:val="000000"/>
                <w:kern w:val="0"/>
                <w:sz w:val="32"/>
                <w:szCs w:val="32"/>
                <w:lang w:val="en-US" w:eastAsia="zh-CN" w:bidi="ar"/>
              </w:rPr>
              <w:t>Settings &gt; Privacy</w:t>
            </w:r>
            <w:r>
              <w:rPr>
                <w:rFonts w:hint="default" w:ascii="Calibri" w:hAnsi="Calibri" w:eastAsia="SimSun" w:cs="Calibri"/>
                <w:color w:val="000000"/>
                <w:kern w:val="0"/>
                <w:sz w:val="32"/>
                <w:szCs w:val="32"/>
                <w:lang w:val="en-US" w:eastAsia="zh-CN" w:bidi="ar"/>
              </w:rPr>
              <w:t xml:space="preserve"> and review permissions for apps.</w:t>
            </w:r>
          </w:p>
        </w:tc>
      </w:tr>
      <w:tr w14:paraId="11B132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0" w:type="auto"/>
            <w:tcBorders>
              <w:top w:val="dotted" w:color="auto" w:sz="4" w:space="0"/>
              <w:left w:val="dotted" w:color="auto" w:sz="4" w:space="0"/>
              <w:bottom w:val="dotted" w:color="auto" w:sz="4" w:space="0"/>
              <w:right w:val="dotted" w:color="auto" w:sz="4" w:space="0"/>
            </w:tcBorders>
            <w:shd w:val="clear" w:color="auto" w:fill="E7E7E7"/>
            <w:vAlign w:val="center"/>
          </w:tcPr>
          <w:p w14:paraId="356C2C78">
            <w:pPr>
              <w:keepNext w:val="0"/>
              <w:keepLines w:val="0"/>
              <w:widowControl/>
              <w:suppressLineNumbers w:val="0"/>
              <w:jc w:val="left"/>
              <w:rPr>
                <w:rFonts w:hint="default" w:ascii="Calibri" w:hAnsi="Calibri" w:cs="Calibri"/>
                <w:color w:val="000000"/>
                <w:sz w:val="32"/>
                <w:szCs w:val="32"/>
              </w:rPr>
            </w:pPr>
            <w:r>
              <w:rPr>
                <w:rStyle w:val="92"/>
                <w:rFonts w:hint="default" w:ascii="Calibri" w:hAnsi="Calibri" w:eastAsia="SimSun" w:cs="Calibri"/>
                <w:color w:val="000000"/>
                <w:kern w:val="0"/>
                <w:sz w:val="32"/>
                <w:szCs w:val="32"/>
                <w:lang w:val="en-US" w:eastAsia="zh-CN" w:bidi="ar"/>
              </w:rPr>
              <w:t>Language &amp; Region</w:t>
            </w:r>
          </w:p>
        </w:tc>
        <w:tc>
          <w:tcPr>
            <w:tcW w:w="0" w:type="auto"/>
            <w:tcBorders>
              <w:top w:val="dotted" w:color="auto" w:sz="4" w:space="0"/>
              <w:left w:val="dotted" w:color="auto" w:sz="4" w:space="0"/>
              <w:bottom w:val="dotted" w:color="auto" w:sz="4" w:space="0"/>
              <w:right w:val="dotted" w:color="auto" w:sz="4" w:space="0"/>
            </w:tcBorders>
            <w:shd w:val="clear" w:color="auto" w:fill="E7E7E7"/>
            <w:vAlign w:val="center"/>
          </w:tcPr>
          <w:p w14:paraId="158E2C4E">
            <w:pPr>
              <w:keepNext w:val="0"/>
              <w:keepLines w:val="0"/>
              <w:widowControl/>
              <w:suppressLineNumbers w:val="0"/>
              <w:jc w:val="left"/>
              <w:rPr>
                <w:rFonts w:hint="default" w:ascii="Calibri" w:hAnsi="Calibri" w:cs="Calibri"/>
                <w:color w:val="000000"/>
                <w:sz w:val="32"/>
                <w:szCs w:val="32"/>
              </w:rPr>
            </w:pPr>
            <w:r>
              <w:rPr>
                <w:rFonts w:hint="default" w:ascii="Calibri" w:hAnsi="Calibri" w:eastAsia="SimSun" w:cs="Calibri"/>
                <w:color w:val="000000"/>
                <w:kern w:val="0"/>
                <w:sz w:val="32"/>
                <w:szCs w:val="32"/>
                <w:lang w:val="en-US" w:eastAsia="zh-CN" w:bidi="ar"/>
              </w:rPr>
              <w:t>Use your preferred language and date formats</w:t>
            </w:r>
          </w:p>
        </w:tc>
        <w:tc>
          <w:tcPr>
            <w:tcW w:w="0" w:type="auto"/>
            <w:tcBorders>
              <w:top w:val="dotted" w:color="auto" w:sz="4" w:space="0"/>
              <w:left w:val="dotted" w:color="auto" w:sz="4" w:space="0"/>
              <w:bottom w:val="dotted" w:color="auto" w:sz="4" w:space="0"/>
              <w:right w:val="dotted" w:color="auto" w:sz="4" w:space="0"/>
            </w:tcBorders>
            <w:shd w:val="clear" w:color="auto" w:fill="E7E7E7"/>
            <w:vAlign w:val="center"/>
          </w:tcPr>
          <w:p w14:paraId="36669E48">
            <w:pPr>
              <w:keepNext w:val="0"/>
              <w:keepLines w:val="0"/>
              <w:widowControl/>
              <w:suppressLineNumbers w:val="0"/>
              <w:jc w:val="left"/>
              <w:rPr>
                <w:rFonts w:hint="default" w:ascii="Calibri" w:hAnsi="Calibri" w:cs="Calibri"/>
                <w:color w:val="000000"/>
                <w:sz w:val="32"/>
                <w:szCs w:val="32"/>
              </w:rPr>
            </w:pPr>
            <w:r>
              <w:rPr>
                <w:rFonts w:hint="default" w:ascii="Calibri" w:hAnsi="Calibri" w:eastAsia="SimSun" w:cs="Calibri"/>
                <w:color w:val="000000"/>
                <w:kern w:val="0"/>
                <w:sz w:val="32"/>
                <w:szCs w:val="32"/>
                <w:lang w:val="en-US" w:eastAsia="zh-CN" w:bidi="ar"/>
              </w:rPr>
              <w:t xml:space="preserve">Go to </w:t>
            </w:r>
            <w:r>
              <w:rPr>
                <w:rStyle w:val="31"/>
                <w:rFonts w:hint="default" w:ascii="Calibri" w:hAnsi="Calibri" w:eastAsia="SimSun" w:cs="Calibri"/>
                <w:color w:val="000000"/>
                <w:kern w:val="0"/>
                <w:sz w:val="32"/>
                <w:szCs w:val="32"/>
                <w:lang w:val="en-US" w:eastAsia="zh-CN" w:bidi="ar"/>
              </w:rPr>
              <w:t>Settings &gt; Time &amp; Language &gt; Language</w:t>
            </w:r>
            <w:r>
              <w:rPr>
                <w:rFonts w:hint="default" w:ascii="Calibri" w:hAnsi="Calibri" w:eastAsia="SimSun" w:cs="Calibri"/>
                <w:color w:val="000000"/>
                <w:kern w:val="0"/>
                <w:sz w:val="32"/>
                <w:szCs w:val="32"/>
                <w:lang w:val="en-US" w:eastAsia="zh-CN" w:bidi="ar"/>
              </w:rPr>
              <w:t xml:space="preserve"> and add/select your language.</w:t>
            </w:r>
          </w:p>
        </w:tc>
      </w:tr>
      <w:tr w14:paraId="42A8C0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0" w:type="auto"/>
            <w:tcBorders>
              <w:top w:val="dotted" w:color="auto" w:sz="4" w:space="0"/>
              <w:left w:val="dotted" w:color="auto" w:sz="4" w:space="0"/>
              <w:bottom w:val="dotted" w:color="auto" w:sz="4" w:space="0"/>
              <w:right w:val="dotted" w:color="auto" w:sz="4" w:space="0"/>
            </w:tcBorders>
            <w:shd w:val="clear" w:color="auto" w:fill="FFFFFF"/>
            <w:vAlign w:val="center"/>
          </w:tcPr>
          <w:p w14:paraId="40BD6A40">
            <w:pPr>
              <w:keepNext w:val="0"/>
              <w:keepLines w:val="0"/>
              <w:widowControl/>
              <w:suppressLineNumbers w:val="0"/>
              <w:jc w:val="left"/>
              <w:rPr>
                <w:rFonts w:hint="default" w:ascii="Calibri" w:hAnsi="Calibri" w:cs="Calibri"/>
                <w:color w:val="000000"/>
                <w:sz w:val="32"/>
                <w:szCs w:val="32"/>
              </w:rPr>
            </w:pPr>
            <w:r>
              <w:rPr>
                <w:rStyle w:val="92"/>
                <w:rFonts w:hint="default" w:ascii="Calibri" w:hAnsi="Calibri" w:eastAsia="SimSun" w:cs="Calibri"/>
                <w:color w:val="000000"/>
                <w:kern w:val="0"/>
                <w:sz w:val="32"/>
                <w:szCs w:val="32"/>
                <w:lang w:val="en-US" w:eastAsia="zh-CN" w:bidi="ar"/>
              </w:rPr>
              <w:t>Accessibility</w:t>
            </w:r>
          </w:p>
        </w:tc>
        <w:tc>
          <w:tcPr>
            <w:tcW w:w="0" w:type="auto"/>
            <w:tcBorders>
              <w:top w:val="dotted" w:color="auto" w:sz="4" w:space="0"/>
              <w:left w:val="dotted" w:color="auto" w:sz="4" w:space="0"/>
              <w:bottom w:val="dotted" w:color="auto" w:sz="4" w:space="0"/>
              <w:right w:val="dotted" w:color="auto" w:sz="4" w:space="0"/>
            </w:tcBorders>
            <w:shd w:val="clear" w:color="auto" w:fill="FFFFFF"/>
            <w:vAlign w:val="center"/>
          </w:tcPr>
          <w:p w14:paraId="5BA6C28A">
            <w:pPr>
              <w:keepNext w:val="0"/>
              <w:keepLines w:val="0"/>
              <w:widowControl/>
              <w:suppressLineNumbers w:val="0"/>
              <w:jc w:val="left"/>
              <w:rPr>
                <w:rFonts w:hint="default" w:ascii="Calibri" w:hAnsi="Calibri" w:cs="Calibri"/>
                <w:color w:val="000000"/>
                <w:sz w:val="32"/>
                <w:szCs w:val="32"/>
              </w:rPr>
            </w:pPr>
            <w:r>
              <w:rPr>
                <w:rFonts w:hint="default" w:ascii="Calibri" w:hAnsi="Calibri" w:eastAsia="SimSun" w:cs="Calibri"/>
                <w:color w:val="000000"/>
                <w:kern w:val="0"/>
                <w:sz w:val="32"/>
                <w:szCs w:val="32"/>
                <w:lang w:val="en-US" w:eastAsia="zh-CN" w:bidi="ar"/>
              </w:rPr>
              <w:t>Help with vision, hearing, or motor needs</w:t>
            </w:r>
          </w:p>
        </w:tc>
        <w:tc>
          <w:tcPr>
            <w:tcW w:w="0" w:type="auto"/>
            <w:tcBorders>
              <w:top w:val="dotted" w:color="auto" w:sz="4" w:space="0"/>
              <w:left w:val="dotted" w:color="auto" w:sz="4" w:space="0"/>
              <w:bottom w:val="dotted" w:color="auto" w:sz="4" w:space="0"/>
              <w:right w:val="dotted" w:color="auto" w:sz="4" w:space="0"/>
            </w:tcBorders>
            <w:shd w:val="clear" w:color="auto" w:fill="FFFFFF"/>
            <w:vAlign w:val="center"/>
          </w:tcPr>
          <w:p w14:paraId="4202BC66">
            <w:pPr>
              <w:keepNext w:val="0"/>
              <w:keepLines w:val="0"/>
              <w:widowControl/>
              <w:suppressLineNumbers w:val="0"/>
              <w:jc w:val="left"/>
              <w:rPr>
                <w:rFonts w:hint="default" w:ascii="Calibri" w:hAnsi="Calibri" w:cs="Calibri"/>
                <w:color w:val="000000"/>
                <w:sz w:val="32"/>
                <w:szCs w:val="32"/>
              </w:rPr>
            </w:pPr>
            <w:r>
              <w:rPr>
                <w:rFonts w:hint="default" w:ascii="Calibri" w:hAnsi="Calibri" w:eastAsia="SimSun" w:cs="Calibri"/>
                <w:color w:val="000000"/>
                <w:kern w:val="0"/>
                <w:sz w:val="32"/>
                <w:szCs w:val="32"/>
                <w:lang w:val="en-US" w:eastAsia="zh-CN" w:bidi="ar"/>
              </w:rPr>
              <w:t xml:space="preserve">Go to </w:t>
            </w:r>
            <w:r>
              <w:rPr>
                <w:rStyle w:val="31"/>
                <w:rFonts w:hint="default" w:ascii="Calibri" w:hAnsi="Calibri" w:eastAsia="SimSun" w:cs="Calibri"/>
                <w:color w:val="000000"/>
                <w:kern w:val="0"/>
                <w:sz w:val="32"/>
                <w:szCs w:val="32"/>
                <w:lang w:val="en-US" w:eastAsia="zh-CN" w:bidi="ar"/>
              </w:rPr>
              <w:t>Settings &gt; Accessibility</w:t>
            </w:r>
            <w:r>
              <w:rPr>
                <w:rFonts w:hint="default" w:ascii="Calibri" w:hAnsi="Calibri" w:eastAsia="SimSun" w:cs="Calibri"/>
                <w:color w:val="000000"/>
                <w:kern w:val="0"/>
                <w:sz w:val="32"/>
                <w:szCs w:val="32"/>
                <w:lang w:val="en-US" w:eastAsia="zh-CN" w:bidi="ar"/>
              </w:rPr>
              <w:t xml:space="preserve"> and explore options like magnifier or narrator.</w:t>
            </w:r>
          </w:p>
        </w:tc>
      </w:tr>
    </w:tbl>
    <w:p w14:paraId="4BD770D8">
      <w:pPr>
        <w:keepNext w:val="0"/>
        <w:keepLines w:val="0"/>
        <w:widowControl/>
        <w:suppressLineNumbers w:val="0"/>
        <w:jc w:val="left"/>
        <w:rPr>
          <w:rStyle w:val="92"/>
          <w:rFonts w:hint="default" w:ascii="Calibri" w:hAnsi="Calibri" w:eastAsia="SimSun" w:cs="Calibri"/>
          <w:color w:val="000000"/>
          <w:kern w:val="0"/>
          <w:sz w:val="32"/>
          <w:szCs w:val="32"/>
          <w:lang w:val="en-US" w:eastAsia="zh-CN" w:bidi="ar"/>
        </w:rPr>
      </w:pPr>
      <w:r>
        <w:rPr>
          <w:rStyle w:val="92"/>
          <w:rFonts w:hint="default" w:ascii="Calibri" w:hAnsi="Calibri" w:eastAsia="SimSun" w:cs="Calibri"/>
          <w:color w:val="000000"/>
          <w:kern w:val="0"/>
          <w:sz w:val="32"/>
          <w:szCs w:val="32"/>
          <w:lang w:val="en-US" w:eastAsia="zh-CN" w:bidi="ar"/>
        </w:rPr>
        <w:br w:type="page"/>
      </w:r>
    </w:p>
    <w:tbl>
      <w:tblPr>
        <w:tblW w:w="15800" w:type="dxa"/>
        <w:tblCellSpacing w:w="15" w:type="dxa"/>
        <w:tblInd w:w="1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15" w:type="dxa"/>
          <w:left w:w="15" w:type="dxa"/>
          <w:bottom w:w="15" w:type="dxa"/>
          <w:right w:w="15" w:type="dxa"/>
        </w:tblCellMar>
      </w:tblPr>
      <w:tblGrid>
        <w:gridCol w:w="2315"/>
        <w:gridCol w:w="4891"/>
        <w:gridCol w:w="8594"/>
      </w:tblGrid>
      <w:tr w14:paraId="29495E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0" w:type="auto"/>
            <w:tcBorders>
              <w:top w:val="dotted" w:color="auto" w:sz="4" w:space="0"/>
              <w:left w:val="dotted" w:color="auto" w:sz="4" w:space="0"/>
              <w:bottom w:val="dotted" w:color="auto" w:sz="4" w:space="0"/>
              <w:right w:val="dotted" w:color="auto" w:sz="4" w:space="0"/>
            </w:tcBorders>
            <w:shd w:val="clear" w:color="auto" w:fill="4F81BD"/>
            <w:vAlign w:val="center"/>
          </w:tcPr>
          <w:p w14:paraId="3CC9FA0E">
            <w:pPr>
              <w:keepNext w:val="0"/>
              <w:keepLines w:val="0"/>
              <w:widowControl/>
              <w:suppressLineNumbers w:val="0"/>
              <w:ind w:left="360" w:leftChars="0" w:firstLine="0" w:firstLineChars="0"/>
              <w:jc w:val="center"/>
              <w:rPr>
                <w:rFonts w:hint="default" w:ascii="Calibri" w:hAnsi="Calibri" w:eastAsia="Open Sans" w:cs="Calibri"/>
                <w:b/>
                <w:bCs/>
                <w:color w:val="FFFFFF"/>
                <w:sz w:val="32"/>
                <w:szCs w:val="32"/>
                <w:lang w:val="en-US" w:eastAsia="zh-CN" w:bidi="ar-SA"/>
              </w:rPr>
            </w:pPr>
            <w:r>
              <w:rPr>
                <w:rFonts w:hint="default" w:ascii="Calibri" w:hAnsi="Calibri" w:eastAsia="SimSun" w:cs="Calibri"/>
                <w:b/>
                <w:bCs/>
                <w:color w:val="FFFFFF"/>
                <w:kern w:val="0"/>
                <w:sz w:val="32"/>
                <w:szCs w:val="32"/>
                <w:lang w:val="en-US" w:eastAsia="zh-CN" w:bidi="ar"/>
              </w:rPr>
              <w:t>Setting</w:t>
            </w:r>
          </w:p>
        </w:tc>
        <w:tc>
          <w:tcPr>
            <w:tcW w:w="0" w:type="auto"/>
            <w:tcBorders>
              <w:top w:val="dotted" w:color="auto" w:sz="4" w:space="0"/>
              <w:left w:val="dotted" w:color="auto" w:sz="4" w:space="0"/>
              <w:bottom w:val="dotted" w:color="auto" w:sz="4" w:space="0"/>
              <w:right w:val="dotted" w:color="auto" w:sz="4" w:space="0"/>
            </w:tcBorders>
            <w:shd w:val="clear" w:color="auto" w:fill="4F81BD"/>
            <w:vAlign w:val="center"/>
          </w:tcPr>
          <w:p w14:paraId="18AE4E10">
            <w:pPr>
              <w:keepNext w:val="0"/>
              <w:keepLines w:val="0"/>
              <w:widowControl/>
              <w:suppressLineNumbers w:val="0"/>
              <w:ind w:left="360" w:leftChars="0" w:firstLine="0" w:firstLineChars="0"/>
              <w:jc w:val="center"/>
              <w:rPr>
                <w:rFonts w:hint="default" w:ascii="Calibri" w:hAnsi="Calibri" w:eastAsia="Open Sans" w:cs="Calibri"/>
                <w:b/>
                <w:bCs/>
                <w:color w:val="FFFFFF"/>
                <w:sz w:val="32"/>
                <w:szCs w:val="32"/>
                <w:lang w:val="en-US" w:eastAsia="zh-CN" w:bidi="ar-SA"/>
              </w:rPr>
            </w:pPr>
            <w:r>
              <w:rPr>
                <w:rFonts w:hint="default" w:ascii="Calibri" w:hAnsi="Calibri" w:eastAsia="SimSun" w:cs="Calibri"/>
                <w:b/>
                <w:bCs/>
                <w:color w:val="FFFFFF"/>
                <w:kern w:val="0"/>
                <w:sz w:val="32"/>
                <w:szCs w:val="32"/>
                <w:lang w:val="en-US" w:eastAsia="zh-CN" w:bidi="ar"/>
              </w:rPr>
              <w:t>Why Adjust It?</w:t>
            </w:r>
          </w:p>
        </w:tc>
        <w:tc>
          <w:tcPr>
            <w:tcW w:w="0" w:type="auto"/>
            <w:tcBorders>
              <w:top w:val="dotted" w:color="auto" w:sz="4" w:space="0"/>
              <w:left w:val="dotted" w:color="auto" w:sz="4" w:space="0"/>
              <w:bottom w:val="dotted" w:color="auto" w:sz="4" w:space="0"/>
              <w:right w:val="dotted" w:color="auto" w:sz="4" w:space="0"/>
            </w:tcBorders>
            <w:shd w:val="clear" w:color="auto" w:fill="4F81BD"/>
            <w:vAlign w:val="center"/>
          </w:tcPr>
          <w:p w14:paraId="39B05523">
            <w:pPr>
              <w:keepNext w:val="0"/>
              <w:keepLines w:val="0"/>
              <w:widowControl/>
              <w:suppressLineNumbers w:val="0"/>
              <w:ind w:left="360" w:leftChars="0" w:firstLine="0" w:firstLineChars="0"/>
              <w:jc w:val="center"/>
              <w:rPr>
                <w:rFonts w:hint="default" w:ascii="Calibri" w:hAnsi="Calibri" w:eastAsia="Open Sans" w:cs="Calibri"/>
                <w:b/>
                <w:bCs/>
                <w:color w:val="FFFFFF"/>
                <w:sz w:val="32"/>
                <w:szCs w:val="32"/>
                <w:lang w:val="en-US" w:eastAsia="zh-CN" w:bidi="ar-SA"/>
              </w:rPr>
            </w:pPr>
            <w:r>
              <w:rPr>
                <w:rFonts w:hint="default" w:ascii="Calibri" w:hAnsi="Calibri" w:eastAsia="SimSun" w:cs="Calibri"/>
                <w:b/>
                <w:bCs/>
                <w:color w:val="FFFFFF"/>
                <w:kern w:val="0"/>
                <w:sz w:val="32"/>
                <w:szCs w:val="32"/>
                <w:lang w:val="en-US" w:eastAsia="zh-CN" w:bidi="ar"/>
              </w:rPr>
              <w:t>How to Adjust It (Basic Steps)</w:t>
            </w:r>
          </w:p>
        </w:tc>
      </w:tr>
      <w:tr w14:paraId="24D58E6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blCellSpacing w:w="15" w:type="dxa"/>
        </w:trPr>
        <w:tc>
          <w:tcPr>
            <w:tcW w:w="0" w:type="auto"/>
            <w:tcBorders>
              <w:top w:val="dotted" w:color="auto" w:sz="4" w:space="0"/>
              <w:left w:val="dotted" w:color="auto" w:sz="4" w:space="0"/>
              <w:bottom w:val="dotted" w:color="auto" w:sz="4" w:space="0"/>
              <w:right w:val="dotted" w:color="auto" w:sz="4" w:space="0"/>
            </w:tcBorders>
            <w:shd w:val="clear" w:color="auto" w:fill="E7E7E7"/>
            <w:vAlign w:val="center"/>
          </w:tcPr>
          <w:p w14:paraId="67144BD2">
            <w:pPr>
              <w:keepNext w:val="0"/>
              <w:keepLines w:val="0"/>
              <w:widowControl/>
              <w:suppressLineNumbers w:val="0"/>
              <w:jc w:val="left"/>
              <w:rPr>
                <w:rFonts w:hint="default" w:ascii="Calibri" w:hAnsi="Calibri" w:cs="Calibri"/>
                <w:color w:val="000000"/>
                <w:sz w:val="32"/>
                <w:szCs w:val="32"/>
              </w:rPr>
            </w:pPr>
            <w:r>
              <w:rPr>
                <w:rStyle w:val="92"/>
                <w:rFonts w:hint="default" w:ascii="Calibri" w:hAnsi="Calibri" w:eastAsia="SimSun" w:cs="Calibri"/>
                <w:color w:val="000000"/>
                <w:kern w:val="0"/>
                <w:sz w:val="32"/>
                <w:szCs w:val="32"/>
                <w:lang w:val="en-US" w:eastAsia="zh-CN" w:bidi="ar"/>
              </w:rPr>
              <w:t>Date &amp; Time</w:t>
            </w:r>
          </w:p>
        </w:tc>
        <w:tc>
          <w:tcPr>
            <w:tcW w:w="0" w:type="auto"/>
            <w:tcBorders>
              <w:top w:val="dotted" w:color="auto" w:sz="4" w:space="0"/>
              <w:left w:val="dotted" w:color="auto" w:sz="4" w:space="0"/>
              <w:bottom w:val="dotted" w:color="auto" w:sz="4" w:space="0"/>
              <w:right w:val="dotted" w:color="auto" w:sz="4" w:space="0"/>
            </w:tcBorders>
            <w:shd w:val="clear" w:color="auto" w:fill="E7E7E7"/>
            <w:vAlign w:val="center"/>
          </w:tcPr>
          <w:p w14:paraId="11630738">
            <w:pPr>
              <w:keepNext w:val="0"/>
              <w:keepLines w:val="0"/>
              <w:widowControl/>
              <w:suppressLineNumbers w:val="0"/>
              <w:jc w:val="left"/>
              <w:rPr>
                <w:rFonts w:hint="default" w:ascii="Calibri" w:hAnsi="Calibri" w:cs="Calibri"/>
                <w:color w:val="000000"/>
                <w:sz w:val="32"/>
                <w:szCs w:val="32"/>
              </w:rPr>
            </w:pPr>
            <w:r>
              <w:rPr>
                <w:rFonts w:hint="default" w:ascii="Calibri" w:hAnsi="Calibri" w:eastAsia="SimSun" w:cs="Calibri"/>
                <w:color w:val="000000"/>
                <w:kern w:val="0"/>
                <w:sz w:val="32"/>
                <w:szCs w:val="32"/>
                <w:lang w:val="en-US" w:eastAsia="zh-CN" w:bidi="ar"/>
              </w:rPr>
              <w:t>Keep your clock accurate for meetings, files</w:t>
            </w:r>
          </w:p>
        </w:tc>
        <w:tc>
          <w:tcPr>
            <w:tcW w:w="0" w:type="auto"/>
            <w:tcBorders>
              <w:top w:val="dotted" w:color="auto" w:sz="4" w:space="0"/>
              <w:left w:val="dotted" w:color="auto" w:sz="4" w:space="0"/>
              <w:bottom w:val="dotted" w:color="auto" w:sz="4" w:space="0"/>
              <w:right w:val="dotted" w:color="auto" w:sz="4" w:space="0"/>
            </w:tcBorders>
            <w:shd w:val="clear" w:color="auto" w:fill="E7E7E7"/>
            <w:vAlign w:val="center"/>
          </w:tcPr>
          <w:p w14:paraId="3923D499">
            <w:pPr>
              <w:keepNext w:val="0"/>
              <w:keepLines w:val="0"/>
              <w:widowControl/>
              <w:suppressLineNumbers w:val="0"/>
              <w:jc w:val="left"/>
              <w:rPr>
                <w:rFonts w:hint="default" w:ascii="Calibri" w:hAnsi="Calibri" w:cs="Calibri"/>
                <w:color w:val="000000"/>
                <w:sz w:val="32"/>
                <w:szCs w:val="32"/>
              </w:rPr>
            </w:pPr>
            <w:r>
              <w:rPr>
                <w:rFonts w:hint="default" w:ascii="Calibri" w:hAnsi="Calibri" w:eastAsia="SimSun" w:cs="Calibri"/>
                <w:color w:val="000000"/>
                <w:kern w:val="0"/>
                <w:sz w:val="32"/>
                <w:szCs w:val="32"/>
                <w:lang w:val="en-US" w:eastAsia="zh-CN" w:bidi="ar"/>
              </w:rPr>
              <w:t xml:space="preserve">Go to </w:t>
            </w:r>
            <w:r>
              <w:rPr>
                <w:rStyle w:val="31"/>
                <w:rFonts w:hint="default" w:ascii="Calibri" w:hAnsi="Calibri" w:eastAsia="SimSun" w:cs="Calibri"/>
                <w:color w:val="000000"/>
                <w:kern w:val="0"/>
                <w:sz w:val="32"/>
                <w:szCs w:val="32"/>
                <w:lang w:val="en-US" w:eastAsia="zh-CN" w:bidi="ar"/>
              </w:rPr>
              <w:t>Settings &gt; Time &amp; Language &gt; Date &amp; Time</w:t>
            </w:r>
            <w:r>
              <w:rPr>
                <w:rFonts w:hint="default" w:ascii="Calibri" w:hAnsi="Calibri" w:eastAsia="SimSun" w:cs="Calibri"/>
                <w:color w:val="000000"/>
                <w:kern w:val="0"/>
                <w:sz w:val="32"/>
                <w:szCs w:val="32"/>
                <w:lang w:val="en-US" w:eastAsia="zh-CN" w:bidi="ar"/>
              </w:rPr>
              <w:t xml:space="preserve"> and toggle automatic or set manually.</w:t>
            </w:r>
          </w:p>
        </w:tc>
      </w:tr>
      <w:tr w14:paraId="1526470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blCellSpacing w:w="15" w:type="dxa"/>
        </w:trPr>
        <w:tc>
          <w:tcPr>
            <w:tcW w:w="0" w:type="auto"/>
            <w:tcBorders>
              <w:top w:val="dotted" w:color="auto" w:sz="4" w:space="0"/>
              <w:left w:val="dotted" w:color="auto" w:sz="4" w:space="0"/>
              <w:bottom w:val="dotted" w:color="auto" w:sz="4" w:space="0"/>
              <w:right w:val="dotted" w:color="auto" w:sz="4" w:space="0"/>
            </w:tcBorders>
            <w:shd w:val="clear" w:color="auto" w:fill="FFFFFF"/>
            <w:vAlign w:val="center"/>
          </w:tcPr>
          <w:p w14:paraId="118B58FF">
            <w:pPr>
              <w:keepNext w:val="0"/>
              <w:keepLines w:val="0"/>
              <w:widowControl/>
              <w:suppressLineNumbers w:val="0"/>
              <w:jc w:val="left"/>
              <w:rPr>
                <w:rFonts w:hint="default" w:ascii="Calibri" w:hAnsi="Calibri" w:cs="Calibri"/>
                <w:color w:val="000000"/>
                <w:sz w:val="32"/>
                <w:szCs w:val="32"/>
              </w:rPr>
            </w:pPr>
            <w:r>
              <w:rPr>
                <w:rStyle w:val="92"/>
                <w:rFonts w:hint="default" w:ascii="Calibri" w:hAnsi="Calibri" w:eastAsia="SimSun" w:cs="Calibri"/>
                <w:color w:val="000000"/>
                <w:kern w:val="0"/>
                <w:sz w:val="32"/>
                <w:szCs w:val="32"/>
                <w:lang w:val="en-US" w:eastAsia="zh-CN" w:bidi="ar"/>
              </w:rPr>
              <w:t>Default Apps</w:t>
            </w:r>
          </w:p>
        </w:tc>
        <w:tc>
          <w:tcPr>
            <w:tcW w:w="0" w:type="auto"/>
            <w:tcBorders>
              <w:top w:val="dotted" w:color="auto" w:sz="4" w:space="0"/>
              <w:left w:val="dotted" w:color="auto" w:sz="4" w:space="0"/>
              <w:bottom w:val="dotted" w:color="auto" w:sz="4" w:space="0"/>
              <w:right w:val="dotted" w:color="auto" w:sz="4" w:space="0"/>
            </w:tcBorders>
            <w:shd w:val="clear" w:color="auto" w:fill="FFFFFF"/>
            <w:vAlign w:val="center"/>
          </w:tcPr>
          <w:p w14:paraId="6AF4A3D7">
            <w:pPr>
              <w:keepNext w:val="0"/>
              <w:keepLines w:val="0"/>
              <w:widowControl/>
              <w:suppressLineNumbers w:val="0"/>
              <w:jc w:val="left"/>
              <w:rPr>
                <w:rFonts w:hint="default" w:ascii="Calibri" w:hAnsi="Calibri" w:cs="Calibri"/>
                <w:color w:val="000000"/>
                <w:sz w:val="32"/>
                <w:szCs w:val="32"/>
              </w:rPr>
            </w:pPr>
            <w:r>
              <w:rPr>
                <w:rFonts w:hint="default" w:ascii="Calibri" w:hAnsi="Calibri" w:eastAsia="SimSun" w:cs="Calibri"/>
                <w:color w:val="000000"/>
                <w:kern w:val="0"/>
                <w:sz w:val="32"/>
                <w:szCs w:val="32"/>
                <w:lang w:val="en-US" w:eastAsia="zh-CN" w:bidi="ar"/>
              </w:rPr>
              <w:t>Open files with your favorite programs</w:t>
            </w:r>
          </w:p>
        </w:tc>
        <w:tc>
          <w:tcPr>
            <w:tcW w:w="0" w:type="auto"/>
            <w:tcBorders>
              <w:top w:val="dotted" w:color="auto" w:sz="4" w:space="0"/>
              <w:left w:val="dotted" w:color="auto" w:sz="4" w:space="0"/>
              <w:bottom w:val="dotted" w:color="auto" w:sz="4" w:space="0"/>
              <w:right w:val="dotted" w:color="auto" w:sz="4" w:space="0"/>
            </w:tcBorders>
            <w:shd w:val="clear" w:color="auto" w:fill="FFFFFF"/>
            <w:vAlign w:val="center"/>
          </w:tcPr>
          <w:p w14:paraId="5D1BC70B">
            <w:pPr>
              <w:keepNext w:val="0"/>
              <w:keepLines w:val="0"/>
              <w:widowControl/>
              <w:suppressLineNumbers w:val="0"/>
              <w:jc w:val="left"/>
              <w:rPr>
                <w:rFonts w:hint="default" w:ascii="Calibri" w:hAnsi="Calibri" w:cs="Calibri"/>
                <w:color w:val="000000"/>
                <w:sz w:val="32"/>
                <w:szCs w:val="32"/>
              </w:rPr>
            </w:pPr>
            <w:r>
              <w:rPr>
                <w:rFonts w:hint="default" w:ascii="Calibri" w:hAnsi="Calibri" w:eastAsia="SimSun" w:cs="Calibri"/>
                <w:color w:val="000000"/>
                <w:kern w:val="0"/>
                <w:sz w:val="32"/>
                <w:szCs w:val="32"/>
                <w:lang w:val="en-US" w:eastAsia="zh-CN" w:bidi="ar"/>
              </w:rPr>
              <w:t xml:space="preserve">Go to </w:t>
            </w:r>
            <w:r>
              <w:rPr>
                <w:rStyle w:val="31"/>
                <w:rFonts w:hint="default" w:ascii="Calibri" w:hAnsi="Calibri" w:eastAsia="SimSun" w:cs="Calibri"/>
                <w:color w:val="000000"/>
                <w:kern w:val="0"/>
                <w:sz w:val="32"/>
                <w:szCs w:val="32"/>
                <w:lang w:val="en-US" w:eastAsia="zh-CN" w:bidi="ar"/>
              </w:rPr>
              <w:t>Settings &gt; Apps &gt; Default Apps</w:t>
            </w:r>
            <w:r>
              <w:rPr>
                <w:rFonts w:hint="default" w:ascii="Calibri" w:hAnsi="Calibri" w:eastAsia="SimSun" w:cs="Calibri"/>
                <w:color w:val="000000"/>
                <w:kern w:val="0"/>
                <w:sz w:val="32"/>
                <w:szCs w:val="32"/>
                <w:lang w:val="en-US" w:eastAsia="zh-CN" w:bidi="ar"/>
              </w:rPr>
              <w:t xml:space="preserve"> and pick defaults for browsers, music, etc.</w:t>
            </w:r>
          </w:p>
        </w:tc>
      </w:tr>
      <w:tr w14:paraId="03E17E8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blCellSpacing w:w="15" w:type="dxa"/>
        </w:trPr>
        <w:tc>
          <w:tcPr>
            <w:tcW w:w="0" w:type="auto"/>
            <w:tcBorders>
              <w:top w:val="dotted" w:color="auto" w:sz="4" w:space="0"/>
              <w:left w:val="dotted" w:color="auto" w:sz="4" w:space="0"/>
              <w:bottom w:val="dotted" w:color="auto" w:sz="4" w:space="0"/>
              <w:right w:val="dotted" w:color="auto" w:sz="4" w:space="0"/>
            </w:tcBorders>
            <w:shd w:val="clear" w:color="auto" w:fill="E7E7E7"/>
            <w:vAlign w:val="center"/>
          </w:tcPr>
          <w:p w14:paraId="3AACCAE4">
            <w:pPr>
              <w:keepNext w:val="0"/>
              <w:keepLines w:val="0"/>
              <w:widowControl/>
              <w:suppressLineNumbers w:val="0"/>
              <w:jc w:val="left"/>
              <w:rPr>
                <w:rFonts w:hint="default" w:ascii="Calibri" w:hAnsi="Calibri" w:cs="Calibri"/>
                <w:color w:val="000000"/>
                <w:sz w:val="32"/>
                <w:szCs w:val="32"/>
              </w:rPr>
            </w:pPr>
            <w:r>
              <w:rPr>
                <w:rStyle w:val="92"/>
                <w:rFonts w:hint="default" w:ascii="Calibri" w:hAnsi="Calibri" w:eastAsia="SimSun" w:cs="Calibri"/>
                <w:color w:val="000000"/>
                <w:kern w:val="0"/>
                <w:sz w:val="32"/>
                <w:szCs w:val="32"/>
                <w:lang w:val="en-US" w:eastAsia="zh-CN" w:bidi="ar"/>
              </w:rPr>
              <w:t>Background</w:t>
            </w:r>
          </w:p>
        </w:tc>
        <w:tc>
          <w:tcPr>
            <w:tcW w:w="0" w:type="auto"/>
            <w:tcBorders>
              <w:top w:val="dotted" w:color="auto" w:sz="4" w:space="0"/>
              <w:left w:val="dotted" w:color="auto" w:sz="4" w:space="0"/>
              <w:bottom w:val="dotted" w:color="auto" w:sz="4" w:space="0"/>
              <w:right w:val="dotted" w:color="auto" w:sz="4" w:space="0"/>
            </w:tcBorders>
            <w:shd w:val="clear" w:color="auto" w:fill="E7E7E7"/>
            <w:vAlign w:val="center"/>
          </w:tcPr>
          <w:p w14:paraId="247BCA0F">
            <w:pPr>
              <w:keepNext w:val="0"/>
              <w:keepLines w:val="0"/>
              <w:widowControl/>
              <w:suppressLineNumbers w:val="0"/>
              <w:jc w:val="left"/>
              <w:rPr>
                <w:rFonts w:hint="default" w:ascii="Calibri" w:hAnsi="Calibri" w:cs="Calibri"/>
                <w:color w:val="000000"/>
                <w:sz w:val="32"/>
                <w:szCs w:val="32"/>
              </w:rPr>
            </w:pPr>
            <w:r>
              <w:rPr>
                <w:rFonts w:hint="default" w:ascii="Calibri" w:hAnsi="Calibri" w:eastAsia="SimSun" w:cs="Calibri"/>
                <w:color w:val="000000"/>
                <w:kern w:val="0"/>
                <w:sz w:val="32"/>
                <w:szCs w:val="32"/>
                <w:lang w:val="en-US" w:eastAsia="zh-CN" w:bidi="ar"/>
              </w:rPr>
              <w:t>Personalize your computer’s look</w:t>
            </w:r>
          </w:p>
        </w:tc>
        <w:tc>
          <w:tcPr>
            <w:tcW w:w="0" w:type="auto"/>
            <w:tcBorders>
              <w:top w:val="dotted" w:color="auto" w:sz="4" w:space="0"/>
              <w:left w:val="dotted" w:color="auto" w:sz="4" w:space="0"/>
              <w:bottom w:val="dotted" w:color="auto" w:sz="4" w:space="0"/>
              <w:right w:val="dotted" w:color="auto" w:sz="4" w:space="0"/>
            </w:tcBorders>
            <w:shd w:val="clear" w:color="auto" w:fill="E7E7E7"/>
            <w:vAlign w:val="center"/>
          </w:tcPr>
          <w:p w14:paraId="4BC7DE76">
            <w:pPr>
              <w:keepNext w:val="0"/>
              <w:keepLines w:val="0"/>
              <w:widowControl/>
              <w:suppressLineNumbers w:val="0"/>
              <w:jc w:val="left"/>
              <w:rPr>
                <w:rFonts w:hint="default" w:ascii="Calibri" w:hAnsi="Calibri" w:cs="Calibri"/>
                <w:color w:val="000000"/>
                <w:sz w:val="32"/>
                <w:szCs w:val="32"/>
              </w:rPr>
            </w:pPr>
            <w:r>
              <w:rPr>
                <w:rFonts w:hint="default" w:ascii="Calibri" w:hAnsi="Calibri" w:eastAsia="SimSun" w:cs="Calibri"/>
                <w:color w:val="000000"/>
                <w:kern w:val="0"/>
                <w:sz w:val="32"/>
                <w:szCs w:val="32"/>
                <w:lang w:val="en-US" w:eastAsia="zh-CN" w:bidi="ar"/>
              </w:rPr>
              <w:t xml:space="preserve">Right-click desktop &gt; </w:t>
            </w:r>
            <w:r>
              <w:rPr>
                <w:rStyle w:val="31"/>
                <w:rFonts w:hint="default" w:ascii="Calibri" w:hAnsi="Calibri" w:eastAsia="SimSun" w:cs="Calibri"/>
                <w:color w:val="000000"/>
                <w:kern w:val="0"/>
                <w:sz w:val="32"/>
                <w:szCs w:val="32"/>
                <w:lang w:val="en-US" w:eastAsia="zh-CN" w:bidi="ar"/>
              </w:rPr>
              <w:t>Personalize</w:t>
            </w:r>
            <w:r>
              <w:rPr>
                <w:rFonts w:hint="default" w:ascii="Calibri" w:hAnsi="Calibri" w:eastAsia="SimSun" w:cs="Calibri"/>
                <w:color w:val="000000"/>
                <w:kern w:val="0"/>
                <w:sz w:val="32"/>
                <w:szCs w:val="32"/>
                <w:lang w:val="en-US" w:eastAsia="zh-CN" w:bidi="ar"/>
              </w:rPr>
              <w:t xml:space="preserve"> &gt; </w:t>
            </w:r>
            <w:r>
              <w:rPr>
                <w:rStyle w:val="31"/>
                <w:rFonts w:hint="default" w:ascii="Calibri" w:hAnsi="Calibri" w:eastAsia="SimSun" w:cs="Calibri"/>
                <w:color w:val="000000"/>
                <w:kern w:val="0"/>
                <w:sz w:val="32"/>
                <w:szCs w:val="32"/>
                <w:lang w:val="en-US" w:eastAsia="zh-CN" w:bidi="ar"/>
              </w:rPr>
              <w:t>Background</w:t>
            </w:r>
            <w:r>
              <w:rPr>
                <w:rFonts w:hint="default" w:ascii="Calibri" w:hAnsi="Calibri" w:eastAsia="SimSun" w:cs="Calibri"/>
                <w:color w:val="000000"/>
                <w:kern w:val="0"/>
                <w:sz w:val="32"/>
                <w:szCs w:val="32"/>
                <w:lang w:val="en-US" w:eastAsia="zh-CN" w:bidi="ar"/>
              </w:rPr>
              <w:t xml:space="preserve"> and select an image.</w:t>
            </w:r>
          </w:p>
        </w:tc>
      </w:tr>
      <w:tr w14:paraId="0FB9F66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blCellSpacing w:w="15" w:type="dxa"/>
        </w:trPr>
        <w:tc>
          <w:tcPr>
            <w:tcW w:w="0" w:type="auto"/>
            <w:tcBorders>
              <w:top w:val="dotted" w:color="auto" w:sz="4" w:space="0"/>
              <w:left w:val="dotted" w:color="auto" w:sz="4" w:space="0"/>
              <w:bottom w:val="dotted" w:color="auto" w:sz="4" w:space="0"/>
              <w:right w:val="dotted" w:color="auto" w:sz="4" w:space="0"/>
            </w:tcBorders>
            <w:shd w:val="clear" w:color="auto" w:fill="FFFFFF"/>
            <w:vAlign w:val="center"/>
          </w:tcPr>
          <w:p w14:paraId="17D605D7">
            <w:pPr>
              <w:keepNext w:val="0"/>
              <w:keepLines w:val="0"/>
              <w:widowControl/>
              <w:suppressLineNumbers w:val="0"/>
              <w:jc w:val="left"/>
              <w:rPr>
                <w:rFonts w:hint="default" w:ascii="Calibri" w:hAnsi="Calibri" w:cs="Calibri"/>
                <w:color w:val="000000"/>
                <w:sz w:val="32"/>
                <w:szCs w:val="32"/>
              </w:rPr>
            </w:pPr>
            <w:r>
              <w:rPr>
                <w:rStyle w:val="92"/>
                <w:rFonts w:hint="default" w:ascii="Calibri" w:hAnsi="Calibri" w:eastAsia="SimSun" w:cs="Calibri"/>
                <w:color w:val="000000"/>
                <w:kern w:val="0"/>
                <w:sz w:val="32"/>
                <w:szCs w:val="32"/>
                <w:lang w:val="en-US" w:eastAsia="zh-CN" w:bidi="ar"/>
              </w:rPr>
              <w:t>Startup Programs</w:t>
            </w:r>
          </w:p>
        </w:tc>
        <w:tc>
          <w:tcPr>
            <w:tcW w:w="0" w:type="auto"/>
            <w:tcBorders>
              <w:top w:val="dotted" w:color="auto" w:sz="4" w:space="0"/>
              <w:left w:val="dotted" w:color="auto" w:sz="4" w:space="0"/>
              <w:bottom w:val="dotted" w:color="auto" w:sz="4" w:space="0"/>
              <w:right w:val="dotted" w:color="auto" w:sz="4" w:space="0"/>
            </w:tcBorders>
            <w:shd w:val="clear" w:color="auto" w:fill="FFFFFF"/>
            <w:vAlign w:val="center"/>
          </w:tcPr>
          <w:p w14:paraId="714C2E02">
            <w:pPr>
              <w:keepNext w:val="0"/>
              <w:keepLines w:val="0"/>
              <w:widowControl/>
              <w:suppressLineNumbers w:val="0"/>
              <w:jc w:val="left"/>
              <w:rPr>
                <w:rFonts w:hint="default" w:ascii="Calibri" w:hAnsi="Calibri" w:cs="Calibri"/>
                <w:color w:val="000000"/>
                <w:sz w:val="32"/>
                <w:szCs w:val="32"/>
              </w:rPr>
            </w:pPr>
            <w:r>
              <w:rPr>
                <w:rFonts w:hint="default" w:ascii="Calibri" w:hAnsi="Calibri" w:eastAsia="SimSun" w:cs="Calibri"/>
                <w:color w:val="000000"/>
                <w:kern w:val="0"/>
                <w:sz w:val="32"/>
                <w:szCs w:val="32"/>
                <w:lang w:val="en-US" w:eastAsia="zh-CN" w:bidi="ar"/>
              </w:rPr>
              <w:t>Speed up startup or have important apps ready</w:t>
            </w:r>
          </w:p>
        </w:tc>
        <w:tc>
          <w:tcPr>
            <w:tcW w:w="0" w:type="auto"/>
            <w:tcBorders>
              <w:top w:val="dotted" w:color="auto" w:sz="4" w:space="0"/>
              <w:left w:val="dotted" w:color="auto" w:sz="4" w:space="0"/>
              <w:bottom w:val="dotted" w:color="auto" w:sz="4" w:space="0"/>
              <w:right w:val="dotted" w:color="auto" w:sz="4" w:space="0"/>
            </w:tcBorders>
            <w:shd w:val="clear" w:color="auto" w:fill="FFFFFF"/>
            <w:vAlign w:val="center"/>
          </w:tcPr>
          <w:p w14:paraId="4AD512E5">
            <w:pPr>
              <w:keepNext w:val="0"/>
              <w:keepLines w:val="0"/>
              <w:widowControl/>
              <w:suppressLineNumbers w:val="0"/>
              <w:jc w:val="left"/>
              <w:rPr>
                <w:rFonts w:hint="default" w:ascii="Calibri" w:hAnsi="Calibri" w:cs="Calibri"/>
                <w:color w:val="000000"/>
                <w:sz w:val="32"/>
                <w:szCs w:val="32"/>
              </w:rPr>
            </w:pPr>
            <w:r>
              <w:rPr>
                <w:rFonts w:hint="default" w:ascii="Calibri" w:hAnsi="Calibri" w:eastAsia="SimSun" w:cs="Calibri"/>
                <w:color w:val="000000"/>
                <w:kern w:val="0"/>
                <w:sz w:val="32"/>
                <w:szCs w:val="32"/>
                <w:lang w:val="en-US" w:eastAsia="zh-CN" w:bidi="ar"/>
              </w:rPr>
              <w:t xml:space="preserve">Go to </w:t>
            </w:r>
            <w:r>
              <w:rPr>
                <w:rStyle w:val="31"/>
                <w:rFonts w:hint="default" w:ascii="Calibri" w:hAnsi="Calibri" w:eastAsia="SimSun" w:cs="Calibri"/>
                <w:color w:val="000000"/>
                <w:kern w:val="0"/>
                <w:sz w:val="32"/>
                <w:szCs w:val="32"/>
                <w:lang w:val="en-US" w:eastAsia="zh-CN" w:bidi="ar"/>
              </w:rPr>
              <w:t>Task Manager &gt; Startup</w:t>
            </w:r>
            <w:r>
              <w:rPr>
                <w:rFonts w:hint="default" w:ascii="Calibri" w:hAnsi="Calibri" w:eastAsia="SimSun" w:cs="Calibri"/>
                <w:color w:val="000000"/>
                <w:kern w:val="0"/>
                <w:sz w:val="32"/>
                <w:szCs w:val="32"/>
                <w:lang w:val="en-US" w:eastAsia="zh-CN" w:bidi="ar"/>
              </w:rPr>
              <w:t xml:space="preserve"> tab and enable/disable apps.</w:t>
            </w:r>
          </w:p>
        </w:tc>
      </w:tr>
      <w:tr w14:paraId="093154C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blCellSpacing w:w="15" w:type="dxa"/>
        </w:trPr>
        <w:tc>
          <w:tcPr>
            <w:tcW w:w="0" w:type="auto"/>
            <w:tcBorders>
              <w:top w:val="dotted" w:color="auto" w:sz="4" w:space="0"/>
              <w:left w:val="dotted" w:color="auto" w:sz="4" w:space="0"/>
              <w:bottom w:val="dotted" w:color="auto" w:sz="4" w:space="0"/>
              <w:right w:val="dotted" w:color="auto" w:sz="4" w:space="0"/>
            </w:tcBorders>
            <w:shd w:val="clear" w:color="auto" w:fill="E7E7E7"/>
            <w:vAlign w:val="center"/>
          </w:tcPr>
          <w:p w14:paraId="1953DF10">
            <w:pPr>
              <w:keepNext w:val="0"/>
              <w:keepLines w:val="0"/>
              <w:widowControl/>
              <w:suppressLineNumbers w:val="0"/>
              <w:jc w:val="left"/>
              <w:rPr>
                <w:rFonts w:hint="default" w:ascii="Calibri" w:hAnsi="Calibri" w:cs="Calibri"/>
                <w:color w:val="000000"/>
                <w:sz w:val="32"/>
                <w:szCs w:val="32"/>
              </w:rPr>
            </w:pPr>
            <w:r>
              <w:rPr>
                <w:rStyle w:val="92"/>
                <w:rFonts w:hint="default" w:ascii="Calibri" w:hAnsi="Calibri" w:eastAsia="SimSun" w:cs="Calibri"/>
                <w:color w:val="000000"/>
                <w:kern w:val="0"/>
                <w:sz w:val="32"/>
                <w:szCs w:val="32"/>
                <w:lang w:val="en-US" w:eastAsia="zh-CN" w:bidi="ar"/>
              </w:rPr>
              <w:t>Bluetooth</w:t>
            </w:r>
          </w:p>
        </w:tc>
        <w:tc>
          <w:tcPr>
            <w:tcW w:w="0" w:type="auto"/>
            <w:tcBorders>
              <w:top w:val="dotted" w:color="auto" w:sz="4" w:space="0"/>
              <w:left w:val="dotted" w:color="auto" w:sz="4" w:space="0"/>
              <w:bottom w:val="dotted" w:color="auto" w:sz="4" w:space="0"/>
              <w:right w:val="dotted" w:color="auto" w:sz="4" w:space="0"/>
            </w:tcBorders>
            <w:shd w:val="clear" w:color="auto" w:fill="E7E7E7"/>
            <w:vAlign w:val="center"/>
          </w:tcPr>
          <w:p w14:paraId="576C2F2C">
            <w:pPr>
              <w:keepNext w:val="0"/>
              <w:keepLines w:val="0"/>
              <w:widowControl/>
              <w:suppressLineNumbers w:val="0"/>
              <w:jc w:val="left"/>
              <w:rPr>
                <w:rFonts w:hint="default" w:ascii="Calibri" w:hAnsi="Calibri" w:cs="Calibri"/>
                <w:color w:val="000000"/>
                <w:sz w:val="32"/>
                <w:szCs w:val="32"/>
              </w:rPr>
            </w:pPr>
            <w:r>
              <w:rPr>
                <w:rFonts w:hint="default" w:ascii="Calibri" w:hAnsi="Calibri" w:eastAsia="SimSun" w:cs="Calibri"/>
                <w:color w:val="000000"/>
                <w:kern w:val="0"/>
                <w:sz w:val="32"/>
                <w:szCs w:val="32"/>
                <w:lang w:val="en-US" w:eastAsia="zh-CN" w:bidi="ar"/>
              </w:rPr>
              <w:t>Connect wireless headphones, mice, etc.</w:t>
            </w:r>
          </w:p>
        </w:tc>
        <w:tc>
          <w:tcPr>
            <w:tcW w:w="0" w:type="auto"/>
            <w:tcBorders>
              <w:top w:val="dotted" w:color="auto" w:sz="4" w:space="0"/>
              <w:left w:val="dotted" w:color="auto" w:sz="4" w:space="0"/>
              <w:bottom w:val="dotted" w:color="auto" w:sz="4" w:space="0"/>
              <w:right w:val="dotted" w:color="auto" w:sz="4" w:space="0"/>
            </w:tcBorders>
            <w:shd w:val="clear" w:color="auto" w:fill="E7E7E7"/>
            <w:vAlign w:val="center"/>
          </w:tcPr>
          <w:p w14:paraId="7433ECF0">
            <w:pPr>
              <w:keepNext w:val="0"/>
              <w:keepLines w:val="0"/>
              <w:widowControl/>
              <w:suppressLineNumbers w:val="0"/>
              <w:jc w:val="left"/>
              <w:rPr>
                <w:rFonts w:hint="default" w:ascii="Calibri" w:hAnsi="Calibri" w:cs="Calibri"/>
                <w:color w:val="000000"/>
                <w:sz w:val="32"/>
                <w:szCs w:val="32"/>
              </w:rPr>
            </w:pPr>
            <w:r>
              <w:rPr>
                <w:rFonts w:hint="default" w:ascii="Calibri" w:hAnsi="Calibri" w:eastAsia="SimSun" w:cs="Calibri"/>
                <w:color w:val="000000"/>
                <w:kern w:val="0"/>
                <w:sz w:val="32"/>
                <w:szCs w:val="32"/>
                <w:lang w:val="en-US" w:eastAsia="zh-CN" w:bidi="ar"/>
              </w:rPr>
              <w:t xml:space="preserve">Go to </w:t>
            </w:r>
            <w:r>
              <w:rPr>
                <w:rStyle w:val="31"/>
                <w:rFonts w:hint="default" w:ascii="Calibri" w:hAnsi="Calibri" w:eastAsia="SimSun" w:cs="Calibri"/>
                <w:color w:val="000000"/>
                <w:kern w:val="0"/>
                <w:sz w:val="32"/>
                <w:szCs w:val="32"/>
                <w:lang w:val="en-US" w:eastAsia="zh-CN" w:bidi="ar"/>
              </w:rPr>
              <w:t>Settings &gt; Devices &gt; Bluetooth</w:t>
            </w:r>
            <w:r>
              <w:rPr>
                <w:rFonts w:hint="default" w:ascii="Calibri" w:hAnsi="Calibri" w:eastAsia="SimSun" w:cs="Calibri"/>
                <w:color w:val="000000"/>
                <w:kern w:val="0"/>
                <w:sz w:val="32"/>
                <w:szCs w:val="32"/>
                <w:lang w:val="en-US" w:eastAsia="zh-CN" w:bidi="ar"/>
              </w:rPr>
              <w:t xml:space="preserve"> and toggle on/off or pair devices.</w:t>
            </w:r>
          </w:p>
        </w:tc>
      </w:tr>
      <w:tr w14:paraId="3E43B2E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blCellSpacing w:w="15" w:type="dxa"/>
        </w:trPr>
        <w:tc>
          <w:tcPr>
            <w:tcW w:w="0" w:type="auto"/>
            <w:tcBorders>
              <w:top w:val="dotted" w:color="auto" w:sz="4" w:space="0"/>
              <w:left w:val="dotted" w:color="auto" w:sz="4" w:space="0"/>
              <w:bottom w:val="dotted" w:color="auto" w:sz="4" w:space="0"/>
              <w:right w:val="dotted" w:color="auto" w:sz="4" w:space="0"/>
            </w:tcBorders>
            <w:shd w:val="clear" w:color="auto" w:fill="FFFFFF"/>
            <w:vAlign w:val="center"/>
          </w:tcPr>
          <w:p w14:paraId="533183DC">
            <w:pPr>
              <w:keepNext w:val="0"/>
              <w:keepLines w:val="0"/>
              <w:widowControl/>
              <w:suppressLineNumbers w:val="0"/>
              <w:jc w:val="left"/>
              <w:rPr>
                <w:rFonts w:hint="default" w:ascii="Calibri" w:hAnsi="Calibri" w:cs="Calibri"/>
                <w:color w:val="000000"/>
                <w:sz w:val="32"/>
                <w:szCs w:val="32"/>
              </w:rPr>
            </w:pPr>
            <w:r>
              <w:rPr>
                <w:rStyle w:val="92"/>
                <w:rFonts w:hint="default" w:ascii="Calibri" w:hAnsi="Calibri" w:eastAsia="SimSun" w:cs="Calibri"/>
                <w:color w:val="000000"/>
                <w:kern w:val="0"/>
                <w:sz w:val="32"/>
                <w:szCs w:val="32"/>
                <w:lang w:val="en-US" w:eastAsia="zh-CN" w:bidi="ar"/>
              </w:rPr>
              <w:t>Firewall &amp; Security</w:t>
            </w:r>
          </w:p>
        </w:tc>
        <w:tc>
          <w:tcPr>
            <w:tcW w:w="0" w:type="auto"/>
            <w:tcBorders>
              <w:top w:val="dotted" w:color="auto" w:sz="4" w:space="0"/>
              <w:left w:val="dotted" w:color="auto" w:sz="4" w:space="0"/>
              <w:bottom w:val="dotted" w:color="auto" w:sz="4" w:space="0"/>
              <w:right w:val="dotted" w:color="auto" w:sz="4" w:space="0"/>
            </w:tcBorders>
            <w:shd w:val="clear" w:color="auto" w:fill="FFFFFF"/>
            <w:vAlign w:val="center"/>
          </w:tcPr>
          <w:p w14:paraId="1C629EF8">
            <w:pPr>
              <w:keepNext w:val="0"/>
              <w:keepLines w:val="0"/>
              <w:widowControl/>
              <w:suppressLineNumbers w:val="0"/>
              <w:jc w:val="left"/>
              <w:rPr>
                <w:rFonts w:hint="default" w:ascii="Calibri" w:hAnsi="Calibri" w:cs="Calibri"/>
                <w:color w:val="000000"/>
                <w:sz w:val="32"/>
                <w:szCs w:val="32"/>
              </w:rPr>
            </w:pPr>
            <w:r>
              <w:rPr>
                <w:rFonts w:hint="default" w:ascii="Calibri" w:hAnsi="Calibri" w:eastAsia="SimSun" w:cs="Calibri"/>
                <w:color w:val="000000"/>
                <w:kern w:val="0"/>
                <w:sz w:val="32"/>
                <w:szCs w:val="32"/>
                <w:lang w:val="en-US" w:eastAsia="zh-CN" w:bidi="ar"/>
              </w:rPr>
              <w:t>Keep your data safe from viruses and hackers</w:t>
            </w:r>
          </w:p>
        </w:tc>
        <w:tc>
          <w:tcPr>
            <w:tcW w:w="0" w:type="auto"/>
            <w:tcBorders>
              <w:top w:val="dotted" w:color="auto" w:sz="4" w:space="0"/>
              <w:left w:val="dotted" w:color="auto" w:sz="4" w:space="0"/>
              <w:bottom w:val="dotted" w:color="auto" w:sz="4" w:space="0"/>
              <w:right w:val="dotted" w:color="auto" w:sz="4" w:space="0"/>
            </w:tcBorders>
            <w:shd w:val="clear" w:color="auto" w:fill="FFFFFF"/>
            <w:vAlign w:val="center"/>
          </w:tcPr>
          <w:p w14:paraId="37882DB6">
            <w:pPr>
              <w:keepNext w:val="0"/>
              <w:keepLines w:val="0"/>
              <w:widowControl/>
              <w:suppressLineNumbers w:val="0"/>
              <w:jc w:val="left"/>
              <w:rPr>
                <w:rFonts w:hint="default" w:ascii="Calibri" w:hAnsi="Calibri" w:cs="Calibri"/>
                <w:color w:val="000000"/>
                <w:sz w:val="32"/>
                <w:szCs w:val="32"/>
              </w:rPr>
            </w:pPr>
            <w:r>
              <w:rPr>
                <w:rFonts w:hint="default" w:ascii="Calibri" w:hAnsi="Calibri" w:eastAsia="SimSun" w:cs="Calibri"/>
                <w:color w:val="000000"/>
                <w:kern w:val="0"/>
                <w:sz w:val="32"/>
                <w:szCs w:val="32"/>
                <w:lang w:val="en-US" w:eastAsia="zh-CN" w:bidi="ar"/>
              </w:rPr>
              <w:t xml:space="preserve">Go to </w:t>
            </w:r>
            <w:r>
              <w:rPr>
                <w:rStyle w:val="31"/>
                <w:rFonts w:hint="default" w:ascii="Calibri" w:hAnsi="Calibri" w:eastAsia="SimSun" w:cs="Calibri"/>
                <w:color w:val="000000"/>
                <w:kern w:val="0"/>
                <w:sz w:val="32"/>
                <w:szCs w:val="32"/>
                <w:lang w:val="en-US" w:eastAsia="zh-CN" w:bidi="ar"/>
              </w:rPr>
              <w:t>Settings &gt; Update &amp; Security &gt; Windows Security</w:t>
            </w:r>
            <w:r>
              <w:rPr>
                <w:rFonts w:hint="default" w:ascii="Calibri" w:hAnsi="Calibri" w:eastAsia="SimSun" w:cs="Calibri"/>
                <w:color w:val="000000"/>
                <w:kern w:val="0"/>
                <w:sz w:val="32"/>
                <w:szCs w:val="32"/>
                <w:lang w:val="en-US" w:eastAsia="zh-CN" w:bidi="ar"/>
              </w:rPr>
              <w:t xml:space="preserve"> and check firewall status.</w:t>
            </w:r>
          </w:p>
        </w:tc>
      </w:tr>
      <w:tr w14:paraId="11F51C0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blCellSpacing w:w="15" w:type="dxa"/>
        </w:trPr>
        <w:tc>
          <w:tcPr>
            <w:tcW w:w="0" w:type="auto"/>
            <w:tcBorders>
              <w:top w:val="dotted" w:color="auto" w:sz="4" w:space="0"/>
              <w:left w:val="dotted" w:color="auto" w:sz="4" w:space="0"/>
              <w:bottom w:val="dotted" w:color="auto" w:sz="4" w:space="0"/>
              <w:right w:val="dotted" w:color="auto" w:sz="4" w:space="0"/>
            </w:tcBorders>
            <w:shd w:val="clear" w:color="auto" w:fill="E7E7E7"/>
            <w:vAlign w:val="center"/>
          </w:tcPr>
          <w:p w14:paraId="7D1E5E3F">
            <w:pPr>
              <w:keepNext w:val="0"/>
              <w:keepLines w:val="0"/>
              <w:widowControl/>
              <w:suppressLineNumbers w:val="0"/>
              <w:jc w:val="left"/>
              <w:rPr>
                <w:rFonts w:hint="default" w:ascii="Calibri" w:hAnsi="Calibri" w:cs="Calibri"/>
                <w:color w:val="000000"/>
                <w:sz w:val="32"/>
                <w:szCs w:val="32"/>
              </w:rPr>
            </w:pPr>
            <w:r>
              <w:rPr>
                <w:rStyle w:val="92"/>
                <w:rFonts w:hint="default" w:ascii="Calibri" w:hAnsi="Calibri" w:eastAsia="SimSun" w:cs="Calibri"/>
                <w:color w:val="000000"/>
                <w:kern w:val="0"/>
                <w:sz w:val="32"/>
                <w:szCs w:val="32"/>
                <w:lang w:val="en-US" w:eastAsia="zh-CN" w:bidi="ar"/>
              </w:rPr>
              <w:t>Storage Settings</w:t>
            </w:r>
          </w:p>
        </w:tc>
        <w:tc>
          <w:tcPr>
            <w:tcW w:w="0" w:type="auto"/>
            <w:tcBorders>
              <w:top w:val="dotted" w:color="auto" w:sz="4" w:space="0"/>
              <w:left w:val="dotted" w:color="auto" w:sz="4" w:space="0"/>
              <w:bottom w:val="dotted" w:color="auto" w:sz="4" w:space="0"/>
              <w:right w:val="dotted" w:color="auto" w:sz="4" w:space="0"/>
            </w:tcBorders>
            <w:shd w:val="clear" w:color="auto" w:fill="E7E7E7"/>
            <w:vAlign w:val="center"/>
          </w:tcPr>
          <w:p w14:paraId="649A464F">
            <w:pPr>
              <w:keepNext w:val="0"/>
              <w:keepLines w:val="0"/>
              <w:widowControl/>
              <w:suppressLineNumbers w:val="0"/>
              <w:jc w:val="left"/>
              <w:rPr>
                <w:rFonts w:hint="default" w:ascii="Calibri" w:hAnsi="Calibri" w:cs="Calibri"/>
                <w:color w:val="000000"/>
                <w:sz w:val="32"/>
                <w:szCs w:val="32"/>
              </w:rPr>
            </w:pPr>
            <w:r>
              <w:rPr>
                <w:rFonts w:hint="default" w:ascii="Calibri" w:hAnsi="Calibri" w:eastAsia="SimSun" w:cs="Calibri"/>
                <w:color w:val="000000"/>
                <w:kern w:val="0"/>
                <w:sz w:val="32"/>
                <w:szCs w:val="32"/>
                <w:lang w:val="en-US" w:eastAsia="zh-CN" w:bidi="ar"/>
              </w:rPr>
              <w:t>Free up space or organize files</w:t>
            </w:r>
          </w:p>
        </w:tc>
        <w:tc>
          <w:tcPr>
            <w:tcW w:w="0" w:type="auto"/>
            <w:tcBorders>
              <w:top w:val="dotted" w:color="auto" w:sz="4" w:space="0"/>
              <w:left w:val="dotted" w:color="auto" w:sz="4" w:space="0"/>
              <w:bottom w:val="dotted" w:color="auto" w:sz="4" w:space="0"/>
              <w:right w:val="dotted" w:color="auto" w:sz="4" w:space="0"/>
            </w:tcBorders>
            <w:shd w:val="clear" w:color="auto" w:fill="E7E7E7"/>
            <w:vAlign w:val="center"/>
          </w:tcPr>
          <w:p w14:paraId="5D8CA168">
            <w:pPr>
              <w:keepNext w:val="0"/>
              <w:keepLines w:val="0"/>
              <w:widowControl/>
              <w:suppressLineNumbers w:val="0"/>
              <w:jc w:val="left"/>
              <w:rPr>
                <w:rFonts w:hint="default" w:ascii="Calibri" w:hAnsi="Calibri" w:cs="Calibri"/>
                <w:color w:val="000000"/>
                <w:sz w:val="32"/>
                <w:szCs w:val="32"/>
              </w:rPr>
            </w:pPr>
            <w:r>
              <w:rPr>
                <w:rFonts w:hint="default" w:ascii="Calibri" w:hAnsi="Calibri" w:eastAsia="SimSun" w:cs="Calibri"/>
                <w:color w:val="000000"/>
                <w:kern w:val="0"/>
                <w:sz w:val="32"/>
                <w:szCs w:val="32"/>
                <w:lang w:val="en-US" w:eastAsia="zh-CN" w:bidi="ar"/>
              </w:rPr>
              <w:t xml:space="preserve">Go to </w:t>
            </w:r>
            <w:r>
              <w:rPr>
                <w:rStyle w:val="31"/>
                <w:rFonts w:hint="default" w:ascii="Calibri" w:hAnsi="Calibri" w:eastAsia="SimSun" w:cs="Calibri"/>
                <w:color w:val="000000"/>
                <w:kern w:val="0"/>
                <w:sz w:val="32"/>
                <w:szCs w:val="32"/>
                <w:lang w:val="en-US" w:eastAsia="zh-CN" w:bidi="ar"/>
              </w:rPr>
              <w:t>Settings &gt; System &gt; Storage</w:t>
            </w:r>
            <w:r>
              <w:rPr>
                <w:rFonts w:hint="default" w:ascii="Calibri" w:hAnsi="Calibri" w:eastAsia="SimSun" w:cs="Calibri"/>
                <w:color w:val="000000"/>
                <w:kern w:val="0"/>
                <w:sz w:val="32"/>
                <w:szCs w:val="32"/>
                <w:lang w:val="en-US" w:eastAsia="zh-CN" w:bidi="ar"/>
              </w:rPr>
              <w:t xml:space="preserve"> and review usage or enable cleanup tools.</w:t>
            </w:r>
          </w:p>
        </w:tc>
      </w:tr>
      <w:tr w14:paraId="2DB815D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blCellSpacing w:w="15" w:type="dxa"/>
        </w:trPr>
        <w:tc>
          <w:tcPr>
            <w:tcW w:w="0" w:type="auto"/>
            <w:tcBorders>
              <w:top w:val="dotted" w:color="auto" w:sz="4" w:space="0"/>
              <w:left w:val="dotted" w:color="auto" w:sz="4" w:space="0"/>
              <w:bottom w:val="dotted" w:color="auto" w:sz="4" w:space="0"/>
              <w:right w:val="dotted" w:color="auto" w:sz="4" w:space="0"/>
            </w:tcBorders>
            <w:shd w:val="clear" w:color="auto" w:fill="FFFFFF"/>
            <w:vAlign w:val="center"/>
          </w:tcPr>
          <w:p w14:paraId="0114A6F0">
            <w:pPr>
              <w:keepNext w:val="0"/>
              <w:keepLines w:val="0"/>
              <w:widowControl/>
              <w:suppressLineNumbers w:val="0"/>
              <w:jc w:val="left"/>
              <w:rPr>
                <w:rFonts w:hint="default" w:ascii="Calibri" w:hAnsi="Calibri" w:cs="Calibri"/>
                <w:color w:val="000000"/>
                <w:sz w:val="32"/>
                <w:szCs w:val="32"/>
              </w:rPr>
            </w:pPr>
            <w:r>
              <w:rPr>
                <w:rStyle w:val="92"/>
                <w:rFonts w:hint="default" w:ascii="Calibri" w:hAnsi="Calibri" w:eastAsia="SimSun" w:cs="Calibri"/>
                <w:color w:val="000000"/>
                <w:kern w:val="0"/>
                <w:sz w:val="32"/>
                <w:szCs w:val="32"/>
                <w:lang w:val="en-US" w:eastAsia="zh-CN" w:bidi="ar"/>
              </w:rPr>
              <w:t>Mouse Settings</w:t>
            </w:r>
          </w:p>
        </w:tc>
        <w:tc>
          <w:tcPr>
            <w:tcW w:w="0" w:type="auto"/>
            <w:tcBorders>
              <w:top w:val="dotted" w:color="auto" w:sz="4" w:space="0"/>
              <w:left w:val="dotted" w:color="auto" w:sz="4" w:space="0"/>
              <w:bottom w:val="dotted" w:color="auto" w:sz="4" w:space="0"/>
              <w:right w:val="dotted" w:color="auto" w:sz="4" w:space="0"/>
            </w:tcBorders>
            <w:shd w:val="clear" w:color="auto" w:fill="FFFFFF"/>
            <w:vAlign w:val="center"/>
          </w:tcPr>
          <w:p w14:paraId="39ED649A">
            <w:pPr>
              <w:keepNext w:val="0"/>
              <w:keepLines w:val="0"/>
              <w:widowControl/>
              <w:suppressLineNumbers w:val="0"/>
              <w:jc w:val="left"/>
              <w:rPr>
                <w:rFonts w:hint="default" w:ascii="Calibri" w:hAnsi="Calibri" w:cs="Calibri"/>
                <w:color w:val="000000"/>
                <w:sz w:val="32"/>
                <w:szCs w:val="32"/>
              </w:rPr>
            </w:pPr>
            <w:r>
              <w:rPr>
                <w:rFonts w:hint="default" w:ascii="Calibri" w:hAnsi="Calibri" w:eastAsia="SimSun" w:cs="Calibri"/>
                <w:color w:val="000000"/>
                <w:kern w:val="0"/>
                <w:sz w:val="32"/>
                <w:szCs w:val="32"/>
                <w:lang w:val="en-US" w:eastAsia="zh-CN" w:bidi="ar"/>
              </w:rPr>
              <w:t>Make navigation easier or customize buttons</w:t>
            </w:r>
          </w:p>
        </w:tc>
        <w:tc>
          <w:tcPr>
            <w:tcW w:w="0" w:type="auto"/>
            <w:tcBorders>
              <w:top w:val="dotted" w:color="auto" w:sz="4" w:space="0"/>
              <w:left w:val="dotted" w:color="auto" w:sz="4" w:space="0"/>
              <w:bottom w:val="dotted" w:color="auto" w:sz="4" w:space="0"/>
              <w:right w:val="dotted" w:color="auto" w:sz="4" w:space="0"/>
            </w:tcBorders>
            <w:shd w:val="clear" w:color="auto" w:fill="FFFFFF"/>
            <w:vAlign w:val="center"/>
          </w:tcPr>
          <w:p w14:paraId="5EC1C8DA">
            <w:pPr>
              <w:keepNext w:val="0"/>
              <w:keepLines w:val="0"/>
              <w:widowControl/>
              <w:suppressLineNumbers w:val="0"/>
              <w:jc w:val="left"/>
              <w:rPr>
                <w:rFonts w:hint="default" w:ascii="Calibri" w:hAnsi="Calibri" w:cs="Calibri"/>
                <w:color w:val="000000"/>
                <w:sz w:val="32"/>
                <w:szCs w:val="32"/>
              </w:rPr>
            </w:pPr>
            <w:r>
              <w:rPr>
                <w:rFonts w:hint="default" w:ascii="Calibri" w:hAnsi="Calibri" w:eastAsia="SimSun" w:cs="Calibri"/>
                <w:color w:val="000000"/>
                <w:kern w:val="0"/>
                <w:sz w:val="32"/>
                <w:szCs w:val="32"/>
                <w:lang w:val="en-US" w:eastAsia="zh-CN" w:bidi="ar"/>
              </w:rPr>
              <w:t xml:space="preserve">Go to </w:t>
            </w:r>
            <w:r>
              <w:rPr>
                <w:rStyle w:val="31"/>
                <w:rFonts w:hint="default" w:ascii="Calibri" w:hAnsi="Calibri" w:eastAsia="SimSun" w:cs="Calibri"/>
                <w:color w:val="000000"/>
                <w:kern w:val="0"/>
                <w:sz w:val="32"/>
                <w:szCs w:val="32"/>
                <w:lang w:val="en-US" w:eastAsia="zh-CN" w:bidi="ar"/>
              </w:rPr>
              <w:t>Settings &gt; Devices &gt; Mouse</w:t>
            </w:r>
            <w:r>
              <w:rPr>
                <w:rFonts w:hint="default" w:ascii="Calibri" w:hAnsi="Calibri" w:eastAsia="SimSun" w:cs="Calibri"/>
                <w:color w:val="000000"/>
                <w:kern w:val="0"/>
                <w:sz w:val="32"/>
                <w:szCs w:val="32"/>
                <w:lang w:val="en-US" w:eastAsia="zh-CN" w:bidi="ar"/>
              </w:rPr>
              <w:t xml:space="preserve"> and change speed or button assignments.</w:t>
            </w:r>
          </w:p>
        </w:tc>
      </w:tr>
      <w:tr w14:paraId="5CC5E41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blCellSpacing w:w="15" w:type="dxa"/>
        </w:trPr>
        <w:tc>
          <w:tcPr>
            <w:tcW w:w="0" w:type="auto"/>
            <w:tcBorders>
              <w:top w:val="dotted" w:color="auto" w:sz="4" w:space="0"/>
              <w:left w:val="dotted" w:color="auto" w:sz="4" w:space="0"/>
              <w:bottom w:val="single" w:color="000000" w:sz="12" w:space="0"/>
              <w:right w:val="dotted" w:color="auto" w:sz="4" w:space="0"/>
            </w:tcBorders>
            <w:shd w:val="clear" w:color="auto" w:fill="E7E7E7"/>
            <w:vAlign w:val="center"/>
          </w:tcPr>
          <w:p w14:paraId="787D7CBF">
            <w:pPr>
              <w:keepNext w:val="0"/>
              <w:keepLines w:val="0"/>
              <w:widowControl/>
              <w:suppressLineNumbers w:val="0"/>
              <w:jc w:val="left"/>
              <w:rPr>
                <w:rFonts w:hint="default" w:ascii="Calibri" w:hAnsi="Calibri" w:cs="Calibri"/>
                <w:color w:val="000000"/>
                <w:sz w:val="32"/>
                <w:szCs w:val="32"/>
              </w:rPr>
            </w:pPr>
            <w:r>
              <w:rPr>
                <w:rStyle w:val="92"/>
                <w:rFonts w:hint="default" w:ascii="Calibri" w:hAnsi="Calibri" w:eastAsia="SimSun" w:cs="Calibri"/>
                <w:color w:val="000000"/>
                <w:kern w:val="0"/>
                <w:sz w:val="32"/>
                <w:szCs w:val="32"/>
                <w:lang w:val="en-US" w:eastAsia="zh-CN" w:bidi="ar"/>
              </w:rPr>
              <w:t>User Accounts</w:t>
            </w:r>
          </w:p>
        </w:tc>
        <w:tc>
          <w:tcPr>
            <w:tcW w:w="0" w:type="auto"/>
            <w:tcBorders>
              <w:top w:val="dotted" w:color="auto" w:sz="4" w:space="0"/>
              <w:left w:val="dotted" w:color="auto" w:sz="4" w:space="0"/>
              <w:bottom w:val="single" w:color="000000" w:sz="12" w:space="0"/>
              <w:right w:val="dotted" w:color="auto" w:sz="4" w:space="0"/>
            </w:tcBorders>
            <w:shd w:val="clear" w:color="auto" w:fill="E7E7E7"/>
            <w:vAlign w:val="center"/>
          </w:tcPr>
          <w:p w14:paraId="2FDC0D36">
            <w:pPr>
              <w:keepNext w:val="0"/>
              <w:keepLines w:val="0"/>
              <w:widowControl/>
              <w:suppressLineNumbers w:val="0"/>
              <w:jc w:val="left"/>
              <w:rPr>
                <w:rFonts w:hint="default" w:ascii="Calibri" w:hAnsi="Calibri" w:cs="Calibri"/>
                <w:color w:val="000000"/>
                <w:sz w:val="32"/>
                <w:szCs w:val="32"/>
              </w:rPr>
            </w:pPr>
            <w:r>
              <w:rPr>
                <w:rFonts w:hint="default" w:ascii="Calibri" w:hAnsi="Calibri" w:eastAsia="SimSun" w:cs="Calibri"/>
                <w:color w:val="000000"/>
                <w:kern w:val="0"/>
                <w:sz w:val="32"/>
                <w:szCs w:val="32"/>
                <w:lang w:val="en-US" w:eastAsia="zh-CN" w:bidi="ar"/>
              </w:rPr>
              <w:t>Share your PC safely or protect your info</w:t>
            </w:r>
          </w:p>
        </w:tc>
        <w:tc>
          <w:tcPr>
            <w:tcW w:w="0" w:type="auto"/>
            <w:tcBorders>
              <w:top w:val="dotted" w:color="auto" w:sz="4" w:space="0"/>
              <w:left w:val="dotted" w:color="auto" w:sz="4" w:space="0"/>
              <w:bottom w:val="single" w:color="000000" w:sz="12" w:space="0"/>
              <w:right w:val="dotted" w:color="auto" w:sz="4" w:space="0"/>
            </w:tcBorders>
            <w:shd w:val="clear" w:color="auto" w:fill="E7E7E7"/>
            <w:vAlign w:val="center"/>
          </w:tcPr>
          <w:p w14:paraId="5BD1D9FF">
            <w:pPr>
              <w:keepNext w:val="0"/>
              <w:keepLines w:val="0"/>
              <w:widowControl/>
              <w:suppressLineNumbers w:val="0"/>
              <w:jc w:val="left"/>
              <w:rPr>
                <w:rFonts w:hint="default" w:ascii="Calibri" w:hAnsi="Calibri" w:cs="Calibri"/>
                <w:color w:val="000000"/>
                <w:sz w:val="32"/>
                <w:szCs w:val="32"/>
              </w:rPr>
            </w:pPr>
            <w:r>
              <w:rPr>
                <w:rFonts w:hint="default" w:ascii="Calibri" w:hAnsi="Calibri" w:eastAsia="SimSun" w:cs="Calibri"/>
                <w:color w:val="000000"/>
                <w:kern w:val="0"/>
                <w:sz w:val="32"/>
                <w:szCs w:val="32"/>
                <w:lang w:val="en-US" w:eastAsia="zh-CN" w:bidi="ar"/>
              </w:rPr>
              <w:t xml:space="preserve">Go to </w:t>
            </w:r>
            <w:r>
              <w:rPr>
                <w:rStyle w:val="31"/>
                <w:rFonts w:hint="default" w:ascii="Calibri" w:hAnsi="Calibri" w:eastAsia="SimSun" w:cs="Calibri"/>
                <w:color w:val="000000"/>
                <w:kern w:val="0"/>
                <w:sz w:val="32"/>
                <w:szCs w:val="32"/>
                <w:lang w:val="en-US" w:eastAsia="zh-CN" w:bidi="ar"/>
              </w:rPr>
              <w:t>Settings &gt; Accounts</w:t>
            </w:r>
            <w:r>
              <w:rPr>
                <w:rFonts w:hint="default" w:ascii="Calibri" w:hAnsi="Calibri" w:eastAsia="SimSun" w:cs="Calibri"/>
                <w:color w:val="000000"/>
                <w:kern w:val="0"/>
                <w:sz w:val="32"/>
                <w:szCs w:val="32"/>
                <w:lang w:val="en-US" w:eastAsia="zh-CN" w:bidi="ar"/>
              </w:rPr>
              <w:t xml:space="preserve"> to add users or change passwords.</w:t>
            </w:r>
          </w:p>
        </w:tc>
      </w:tr>
    </w:tbl>
    <w:p w14:paraId="66FBBBB6">
      <w:r>
        <w:br w:type="page"/>
      </w:r>
    </w:p>
    <w:p w14:paraId="51716124">
      <w:pPr>
        <w:pStyle w:val="3"/>
        <w:keepNext w:val="0"/>
        <w:keepLines w:val="0"/>
        <w:widowControl/>
        <w:suppressLineNumbers w:val="0"/>
        <w:sectPr>
          <w:pgSz w:w="16838" w:h="11906" w:orient="landscape"/>
          <w:pgMar w:top="720" w:right="720" w:bottom="720" w:left="438" w:header="720" w:footer="440" w:gutter="0"/>
          <w:cols w:space="720" w:num="1"/>
          <w:docGrid w:linePitch="360" w:charSpace="0"/>
        </w:sectPr>
      </w:pPr>
    </w:p>
    <w:p w14:paraId="44E2EAF1">
      <w:pPr>
        <w:pStyle w:val="3"/>
        <w:keepNext w:val="0"/>
        <w:keepLines w:val="0"/>
        <w:widowControl/>
        <w:suppressLineNumbers w:val="0"/>
      </w:pPr>
      <w:bookmarkStart w:id="5" w:name="_Toc159"/>
      <w:r>
        <w:t>Quick Tips for Adjusting Settings</w:t>
      </w:r>
      <w:bookmarkEnd w:id="5"/>
    </w:p>
    <w:p w14:paraId="25DEC6EA">
      <w:pPr>
        <w:pStyle w:val="85"/>
        <w:keepNext w:val="0"/>
        <w:keepLines w:val="0"/>
        <w:widowControl/>
        <w:suppressLineNumbers w:val="0"/>
        <w:spacing w:before="0" w:beforeAutospacing="1" w:after="0" w:afterAutospacing="1"/>
        <w:ind w:left="720" w:right="0"/>
      </w:pPr>
      <w:r>
        <w:rPr>
          <w:rStyle w:val="92"/>
        </w:rPr>
        <w:t>Use the Search Bar:</w:t>
      </w:r>
      <w:r>
        <w:t xml:space="preserve"> If you’re not sure where a setting is, just type its name in the search box on your Start menu or Settings window.</w:t>
      </w:r>
    </w:p>
    <w:p w14:paraId="3D45F3EB">
      <w:pPr>
        <w:pStyle w:val="85"/>
        <w:keepNext w:val="0"/>
        <w:keepLines w:val="0"/>
        <w:widowControl/>
        <w:suppressLineNumbers w:val="0"/>
        <w:spacing w:before="0" w:beforeAutospacing="1" w:after="0" w:afterAutospacing="1"/>
        <w:ind w:left="720" w:right="0"/>
      </w:pPr>
      <w:r>
        <w:rPr>
          <w:rStyle w:val="92"/>
        </w:rPr>
        <w:t>Take Your Time:</w:t>
      </w:r>
      <w:r>
        <w:t xml:space="preserve"> Don’t worry about making mistakes. Most settings can be changed back easily.</w:t>
      </w:r>
    </w:p>
    <w:p w14:paraId="2026348C">
      <w:pPr>
        <w:pStyle w:val="85"/>
        <w:keepNext w:val="0"/>
        <w:keepLines w:val="0"/>
        <w:widowControl/>
        <w:suppressLineNumbers w:val="0"/>
        <w:spacing w:before="0" w:beforeAutospacing="1" w:after="0" w:afterAutospacing="1"/>
        <w:ind w:left="720" w:right="0"/>
      </w:pPr>
      <w:r>
        <w:rPr>
          <w:rStyle w:val="92"/>
        </w:rPr>
        <w:t>Explore &amp; Experiment:</w:t>
      </w:r>
      <w:r>
        <w:t xml:space="preserve"> Try changing one setting at a time and see how it affects your experience.</w:t>
      </w:r>
    </w:p>
    <w:p w14:paraId="409C40BF">
      <w:r>
        <w:br w:type="page"/>
      </w:r>
    </w:p>
    <w:p w14:paraId="595EB188">
      <w:pPr>
        <w:pStyle w:val="3"/>
        <w:bidi w:val="0"/>
      </w:pPr>
      <w:bookmarkStart w:id="6" w:name="_Toc32301"/>
      <w:r>
        <w:t xml:space="preserve">Advanced Settings </w:t>
      </w:r>
      <w:r>
        <w:rPr>
          <w:rFonts w:hint="default"/>
          <w:lang w:val="en-AU"/>
        </w:rPr>
        <w:t>f</w:t>
      </w:r>
      <w:r>
        <w:t>or Better Performance</w:t>
      </w:r>
      <w:bookmarkEnd w:id="6"/>
    </w:p>
    <w:p w14:paraId="31077558">
      <w:pPr>
        <w:pStyle w:val="85"/>
        <w:keepNext w:val="0"/>
        <w:keepLines w:val="0"/>
        <w:widowControl/>
        <w:suppressLineNumbers w:val="0"/>
        <w:spacing w:before="0" w:beforeAutospacing="1" w:after="0" w:afterAutospacing="1"/>
        <w:ind w:left="0" w:right="0"/>
      </w:pPr>
      <w:r>
        <w:t>Here are some advanced settings you can tweak to boost your computer’s performance, especially for gaming or demanding tasks, along with how they help and how to adjust them:</w:t>
      </w:r>
    </w:p>
    <w:tbl>
      <w:tblPr>
        <w:tblW w:w="0" w:type="auto"/>
        <w:tblCellSpacing w:w="1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
      <w:tblGrid>
        <w:gridCol w:w="2619"/>
        <w:gridCol w:w="2864"/>
        <w:gridCol w:w="10287"/>
      </w:tblGrid>
      <w:tr w14:paraId="53447B6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blCellSpacing w:w="15" w:type="dxa"/>
        </w:trPr>
        <w:tc>
          <w:tcPr>
            <w:tcW w:w="2574" w:type="dxa"/>
            <w:tcBorders>
              <w:top w:val="single" w:color="000000" w:sz="12" w:space="0"/>
              <w:left w:val="dotted" w:color="auto" w:sz="0" w:space="0"/>
              <w:bottom w:val="single" w:color="000000" w:sz="12" w:space="0"/>
              <w:right w:val="dotted" w:color="auto" w:sz="0" w:space="0"/>
            </w:tcBorders>
            <w:shd w:val="clear" w:color="auto" w:fill="4F81BD"/>
            <w:vAlign w:val="center"/>
          </w:tcPr>
          <w:p w14:paraId="28314526">
            <w:pPr>
              <w:keepNext w:val="0"/>
              <w:keepLines w:val="0"/>
              <w:widowControl/>
              <w:suppressLineNumbers w:val="0"/>
              <w:jc w:val="center"/>
              <w:rPr>
                <w:rFonts w:hint="default" w:ascii="Calibri" w:hAnsi="Calibri" w:cs="Calibri"/>
                <w:b/>
                <w:bCs/>
                <w:color w:val="FFFFFF"/>
                <w:sz w:val="32"/>
                <w:szCs w:val="32"/>
              </w:rPr>
            </w:pPr>
            <w:r>
              <w:rPr>
                <w:rFonts w:hint="default" w:ascii="Calibri" w:hAnsi="Calibri" w:eastAsia="SimSun" w:cs="Calibri"/>
                <w:b/>
                <w:bCs/>
                <w:color w:val="FFFFFF"/>
                <w:kern w:val="0"/>
                <w:sz w:val="32"/>
                <w:szCs w:val="32"/>
                <w:lang w:val="en-US" w:eastAsia="zh-CN" w:bidi="ar"/>
              </w:rPr>
              <w:t>Advanced Setting</w:t>
            </w:r>
          </w:p>
        </w:tc>
        <w:tc>
          <w:tcPr>
            <w:tcW w:w="2834" w:type="dxa"/>
            <w:tcBorders>
              <w:top w:val="single" w:color="000000" w:sz="12" w:space="0"/>
              <w:left w:val="dotted" w:color="auto" w:sz="0" w:space="0"/>
              <w:bottom w:val="single" w:color="000000" w:sz="12" w:space="0"/>
              <w:right w:val="dotted" w:color="auto" w:sz="0" w:space="0"/>
            </w:tcBorders>
            <w:shd w:val="clear" w:color="auto" w:fill="4F81BD"/>
            <w:vAlign w:val="center"/>
          </w:tcPr>
          <w:p w14:paraId="16F9FD1E">
            <w:pPr>
              <w:keepNext w:val="0"/>
              <w:keepLines w:val="0"/>
              <w:widowControl/>
              <w:suppressLineNumbers w:val="0"/>
              <w:jc w:val="center"/>
              <w:rPr>
                <w:rFonts w:hint="default" w:ascii="Calibri" w:hAnsi="Calibri" w:cs="Calibri"/>
                <w:b/>
                <w:bCs/>
                <w:color w:val="FFFFFF"/>
                <w:sz w:val="32"/>
                <w:szCs w:val="32"/>
              </w:rPr>
            </w:pPr>
            <w:r>
              <w:rPr>
                <w:rFonts w:hint="default" w:ascii="Calibri" w:hAnsi="Calibri" w:eastAsia="SimSun" w:cs="Calibri"/>
                <w:b/>
                <w:bCs/>
                <w:color w:val="FFFFFF"/>
                <w:kern w:val="0"/>
                <w:sz w:val="32"/>
                <w:szCs w:val="32"/>
                <w:lang w:val="en-US" w:eastAsia="zh-CN" w:bidi="ar"/>
              </w:rPr>
              <w:t>What It Does &amp; Why Adjust It</w:t>
            </w:r>
          </w:p>
        </w:tc>
        <w:tc>
          <w:tcPr>
            <w:tcW w:w="10242" w:type="dxa"/>
            <w:tcBorders>
              <w:top w:val="single" w:color="000000" w:sz="12" w:space="0"/>
              <w:left w:val="dotted" w:color="auto" w:sz="0" w:space="0"/>
              <w:bottom w:val="single" w:color="000000" w:sz="12" w:space="0"/>
              <w:right w:val="dotted" w:color="auto" w:sz="0" w:space="0"/>
            </w:tcBorders>
            <w:shd w:val="clear" w:color="auto" w:fill="4F81BD"/>
            <w:vAlign w:val="center"/>
          </w:tcPr>
          <w:p w14:paraId="0B6738C2">
            <w:pPr>
              <w:keepNext w:val="0"/>
              <w:keepLines w:val="0"/>
              <w:widowControl/>
              <w:suppressLineNumbers w:val="0"/>
              <w:jc w:val="center"/>
              <w:rPr>
                <w:rFonts w:hint="default" w:ascii="Calibri" w:hAnsi="Calibri" w:cs="Calibri"/>
                <w:b/>
                <w:bCs/>
                <w:color w:val="FFFFFF"/>
                <w:sz w:val="32"/>
                <w:szCs w:val="32"/>
              </w:rPr>
            </w:pPr>
            <w:r>
              <w:rPr>
                <w:rFonts w:hint="default" w:ascii="Calibri" w:hAnsi="Calibri" w:eastAsia="SimSun" w:cs="Calibri"/>
                <w:b/>
                <w:bCs/>
                <w:color w:val="FFFFFF"/>
                <w:kern w:val="0"/>
                <w:sz w:val="32"/>
                <w:szCs w:val="32"/>
                <w:lang w:val="en-US" w:eastAsia="zh-CN" w:bidi="ar"/>
              </w:rPr>
              <w:t>How to Adjust It</w:t>
            </w:r>
          </w:p>
        </w:tc>
      </w:tr>
      <w:tr w14:paraId="5C3D7D7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blCellSpacing w:w="15" w:type="dxa"/>
        </w:trPr>
        <w:tc>
          <w:tcPr>
            <w:tcW w:w="2574" w:type="dxa"/>
            <w:tcBorders>
              <w:top w:val="single" w:color="000000" w:sz="12" w:space="0"/>
              <w:left w:val="dotted" w:color="auto" w:sz="0" w:space="0"/>
              <w:bottom w:val="dotted" w:color="auto" w:sz="0" w:space="0"/>
              <w:right w:val="dotted" w:color="auto" w:sz="0" w:space="0"/>
            </w:tcBorders>
            <w:shd w:val="clear" w:color="auto" w:fill="E7E7E7"/>
            <w:vAlign w:val="center"/>
          </w:tcPr>
          <w:p w14:paraId="5BA0856E">
            <w:pPr>
              <w:keepNext w:val="0"/>
              <w:keepLines w:val="0"/>
              <w:widowControl/>
              <w:suppressLineNumbers w:val="0"/>
              <w:jc w:val="left"/>
              <w:rPr>
                <w:rFonts w:hint="default" w:ascii="Calibri" w:hAnsi="Calibri" w:cs="Calibri"/>
                <w:color w:val="000000"/>
                <w:sz w:val="32"/>
                <w:szCs w:val="32"/>
              </w:rPr>
            </w:pPr>
            <w:r>
              <w:rPr>
                <w:rStyle w:val="92"/>
                <w:rFonts w:hint="default" w:ascii="Calibri" w:hAnsi="Calibri" w:eastAsia="SimSun" w:cs="Calibri"/>
                <w:color w:val="000000"/>
                <w:kern w:val="0"/>
                <w:sz w:val="32"/>
                <w:szCs w:val="32"/>
                <w:lang w:val="en-US" w:eastAsia="zh-CN" w:bidi="ar"/>
              </w:rPr>
              <w:t>Enable XMP (Extreme Memory Profile)</w:t>
            </w:r>
          </w:p>
        </w:tc>
        <w:tc>
          <w:tcPr>
            <w:tcW w:w="2834" w:type="dxa"/>
            <w:tcBorders>
              <w:top w:val="single" w:color="000000" w:sz="12" w:space="0"/>
              <w:left w:val="dotted" w:color="auto" w:sz="0" w:space="0"/>
              <w:bottom w:val="dotted" w:color="auto" w:sz="0" w:space="0"/>
              <w:right w:val="dotted" w:color="auto" w:sz="0" w:space="0"/>
            </w:tcBorders>
            <w:shd w:val="clear" w:color="auto" w:fill="E7E7E7"/>
            <w:vAlign w:val="center"/>
          </w:tcPr>
          <w:p w14:paraId="49FAE545">
            <w:pPr>
              <w:keepNext w:val="0"/>
              <w:keepLines w:val="0"/>
              <w:widowControl/>
              <w:suppressLineNumbers w:val="0"/>
              <w:jc w:val="left"/>
              <w:rPr>
                <w:rFonts w:hint="default" w:ascii="Calibri" w:hAnsi="Calibri" w:cs="Calibri"/>
                <w:color w:val="000000"/>
                <w:sz w:val="32"/>
                <w:szCs w:val="32"/>
              </w:rPr>
            </w:pPr>
            <w:r>
              <w:rPr>
                <w:rFonts w:hint="default" w:ascii="Calibri" w:hAnsi="Calibri" w:eastAsia="SimSun" w:cs="Calibri"/>
                <w:color w:val="000000"/>
                <w:kern w:val="0"/>
                <w:sz w:val="32"/>
                <w:szCs w:val="32"/>
                <w:lang w:val="en-US" w:eastAsia="zh-CN" w:bidi="ar"/>
              </w:rPr>
              <w:t>Runs your RAM at its rated speed for better performance</w:t>
            </w:r>
          </w:p>
        </w:tc>
        <w:tc>
          <w:tcPr>
            <w:tcW w:w="10242" w:type="dxa"/>
            <w:tcBorders>
              <w:top w:val="single" w:color="000000" w:sz="12" w:space="0"/>
              <w:left w:val="dotted" w:color="auto" w:sz="0" w:space="0"/>
              <w:bottom w:val="dotted" w:color="auto" w:sz="0" w:space="0"/>
              <w:right w:val="dotted" w:color="auto" w:sz="0" w:space="0"/>
            </w:tcBorders>
            <w:shd w:val="clear" w:color="auto" w:fill="E7E7E7"/>
            <w:vAlign w:val="center"/>
          </w:tcPr>
          <w:p w14:paraId="7B726F79">
            <w:pPr>
              <w:keepNext w:val="0"/>
              <w:keepLines w:val="0"/>
              <w:widowControl/>
              <w:suppressLineNumbers w:val="0"/>
              <w:jc w:val="left"/>
              <w:rPr>
                <w:rFonts w:hint="default" w:ascii="Calibri" w:hAnsi="Calibri" w:cs="Calibri"/>
                <w:color w:val="000000"/>
                <w:sz w:val="32"/>
                <w:szCs w:val="32"/>
              </w:rPr>
            </w:pPr>
            <w:r>
              <w:rPr>
                <w:rFonts w:hint="default" w:ascii="Calibri" w:hAnsi="Calibri" w:eastAsia="SimSun" w:cs="Calibri"/>
                <w:color w:val="000000"/>
                <w:kern w:val="0"/>
                <w:sz w:val="32"/>
                <w:szCs w:val="32"/>
                <w:lang w:val="en-US" w:eastAsia="zh-CN" w:bidi="ar"/>
              </w:rPr>
              <w:t xml:space="preserve">Enter BIOS during startup &gt; Find </w:t>
            </w:r>
            <w:r>
              <w:rPr>
                <w:rStyle w:val="31"/>
                <w:rFonts w:hint="default" w:ascii="Calibri" w:hAnsi="Calibri" w:eastAsia="SimSun" w:cs="Calibri"/>
                <w:color w:val="000000"/>
                <w:kern w:val="0"/>
                <w:sz w:val="32"/>
                <w:szCs w:val="32"/>
                <w:lang w:val="en-US" w:eastAsia="zh-CN" w:bidi="ar"/>
              </w:rPr>
              <w:t>Overclocking</w:t>
            </w:r>
            <w:r>
              <w:rPr>
                <w:rFonts w:hint="default" w:ascii="Calibri" w:hAnsi="Calibri" w:eastAsia="SimSun" w:cs="Calibri"/>
                <w:color w:val="000000"/>
                <w:kern w:val="0"/>
                <w:sz w:val="32"/>
                <w:szCs w:val="32"/>
                <w:lang w:val="en-US" w:eastAsia="zh-CN" w:bidi="ar"/>
              </w:rPr>
              <w:t xml:space="preserve"> or </w:t>
            </w:r>
            <w:r>
              <w:rPr>
                <w:rStyle w:val="31"/>
                <w:rFonts w:hint="default" w:ascii="Calibri" w:hAnsi="Calibri" w:eastAsia="SimSun" w:cs="Calibri"/>
                <w:color w:val="000000"/>
                <w:kern w:val="0"/>
                <w:sz w:val="32"/>
                <w:szCs w:val="32"/>
                <w:lang w:val="en-US" w:eastAsia="zh-CN" w:bidi="ar"/>
              </w:rPr>
              <w:t>AI Tweaker</w:t>
            </w:r>
            <w:r>
              <w:rPr>
                <w:rFonts w:hint="default" w:ascii="Calibri" w:hAnsi="Calibri" w:eastAsia="SimSun" w:cs="Calibri"/>
                <w:color w:val="000000"/>
                <w:kern w:val="0"/>
                <w:sz w:val="32"/>
                <w:szCs w:val="32"/>
                <w:lang w:val="en-US" w:eastAsia="zh-CN" w:bidi="ar"/>
              </w:rPr>
              <w:t xml:space="preserve"> section &gt; Enable XMP profile</w:t>
            </w:r>
          </w:p>
        </w:tc>
      </w:tr>
      <w:tr w14:paraId="645236B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blCellSpacing w:w="15" w:type="dxa"/>
        </w:trPr>
        <w:tc>
          <w:tcPr>
            <w:tcW w:w="2574" w:type="dxa"/>
            <w:tcBorders>
              <w:top w:val="dotted" w:color="auto" w:sz="0" w:space="0"/>
              <w:left w:val="dotted" w:color="auto" w:sz="0" w:space="0"/>
              <w:bottom w:val="dotted" w:color="auto" w:sz="0" w:space="0"/>
              <w:right w:val="dotted" w:color="auto" w:sz="0" w:space="0"/>
            </w:tcBorders>
            <w:shd w:val="clear" w:color="auto" w:fill="FFFFFF"/>
            <w:vAlign w:val="center"/>
          </w:tcPr>
          <w:p w14:paraId="527A3F10">
            <w:pPr>
              <w:keepNext w:val="0"/>
              <w:keepLines w:val="0"/>
              <w:widowControl/>
              <w:suppressLineNumbers w:val="0"/>
              <w:jc w:val="left"/>
              <w:rPr>
                <w:rFonts w:hint="default" w:ascii="Calibri" w:hAnsi="Calibri" w:cs="Calibri"/>
                <w:color w:val="000000"/>
                <w:sz w:val="32"/>
                <w:szCs w:val="32"/>
              </w:rPr>
            </w:pPr>
            <w:r>
              <w:rPr>
                <w:rStyle w:val="92"/>
                <w:rFonts w:hint="default" w:ascii="Calibri" w:hAnsi="Calibri" w:eastAsia="SimSun" w:cs="Calibri"/>
                <w:color w:val="000000"/>
                <w:kern w:val="0"/>
                <w:sz w:val="32"/>
                <w:szCs w:val="32"/>
                <w:lang w:val="en-US" w:eastAsia="zh-CN" w:bidi="ar"/>
              </w:rPr>
              <w:t>Overclock CPU/GPU</w:t>
            </w:r>
          </w:p>
        </w:tc>
        <w:tc>
          <w:tcPr>
            <w:tcW w:w="2834" w:type="dxa"/>
            <w:tcBorders>
              <w:top w:val="dotted" w:color="auto" w:sz="0" w:space="0"/>
              <w:left w:val="dotted" w:color="auto" w:sz="0" w:space="0"/>
              <w:bottom w:val="dotted" w:color="auto" w:sz="0" w:space="0"/>
              <w:right w:val="dotted" w:color="auto" w:sz="0" w:space="0"/>
            </w:tcBorders>
            <w:shd w:val="clear" w:color="auto" w:fill="FFFFFF"/>
            <w:vAlign w:val="center"/>
          </w:tcPr>
          <w:p w14:paraId="690C5595">
            <w:pPr>
              <w:keepNext w:val="0"/>
              <w:keepLines w:val="0"/>
              <w:widowControl/>
              <w:suppressLineNumbers w:val="0"/>
              <w:jc w:val="left"/>
              <w:rPr>
                <w:rFonts w:hint="default" w:ascii="Calibri" w:hAnsi="Calibri" w:cs="Calibri"/>
                <w:color w:val="000000"/>
                <w:sz w:val="32"/>
                <w:szCs w:val="32"/>
              </w:rPr>
            </w:pPr>
            <w:r>
              <w:rPr>
                <w:rFonts w:hint="default" w:ascii="Calibri" w:hAnsi="Calibri" w:eastAsia="SimSun" w:cs="Calibri"/>
                <w:color w:val="000000"/>
                <w:kern w:val="0"/>
                <w:sz w:val="32"/>
                <w:szCs w:val="32"/>
                <w:lang w:val="en-US" w:eastAsia="zh-CN" w:bidi="ar"/>
              </w:rPr>
              <w:t>Increases clock speeds for faster processing but watch temps</w:t>
            </w:r>
          </w:p>
        </w:tc>
        <w:tc>
          <w:tcPr>
            <w:tcW w:w="10242" w:type="dxa"/>
            <w:tcBorders>
              <w:top w:val="dotted" w:color="auto" w:sz="0" w:space="0"/>
              <w:left w:val="dotted" w:color="auto" w:sz="0" w:space="0"/>
              <w:bottom w:val="dotted" w:color="auto" w:sz="0" w:space="0"/>
              <w:right w:val="dotted" w:color="auto" w:sz="0" w:space="0"/>
            </w:tcBorders>
            <w:shd w:val="clear" w:color="auto" w:fill="FFFFFF"/>
            <w:vAlign w:val="center"/>
          </w:tcPr>
          <w:p w14:paraId="0D099A10">
            <w:pPr>
              <w:keepNext w:val="0"/>
              <w:keepLines w:val="0"/>
              <w:widowControl/>
              <w:suppressLineNumbers w:val="0"/>
              <w:jc w:val="left"/>
              <w:rPr>
                <w:rFonts w:hint="default" w:ascii="Calibri" w:hAnsi="Calibri" w:cs="Calibri"/>
                <w:color w:val="000000"/>
                <w:sz w:val="32"/>
                <w:szCs w:val="32"/>
              </w:rPr>
            </w:pPr>
            <w:r>
              <w:rPr>
                <w:rFonts w:hint="default" w:ascii="Calibri" w:hAnsi="Calibri" w:eastAsia="SimSun" w:cs="Calibri"/>
                <w:color w:val="000000"/>
                <w:kern w:val="0"/>
                <w:sz w:val="32"/>
                <w:szCs w:val="32"/>
                <w:lang w:val="en-US" w:eastAsia="zh-CN" w:bidi="ar"/>
              </w:rPr>
              <w:t>In BIOS for CPU overclock; use tools like MSI Afterburner for GPU overclocking; test stability carefully</w:t>
            </w:r>
          </w:p>
        </w:tc>
      </w:tr>
      <w:tr w14:paraId="466D62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blCellSpacing w:w="15" w:type="dxa"/>
        </w:trPr>
        <w:tc>
          <w:tcPr>
            <w:tcW w:w="2574" w:type="dxa"/>
            <w:tcBorders>
              <w:top w:val="dotted" w:color="auto" w:sz="0" w:space="0"/>
              <w:left w:val="dotted" w:color="auto" w:sz="0" w:space="0"/>
              <w:bottom w:val="dotted" w:color="auto" w:sz="0" w:space="0"/>
              <w:right w:val="dotted" w:color="auto" w:sz="0" w:space="0"/>
            </w:tcBorders>
            <w:shd w:val="clear" w:color="auto" w:fill="E7E7E7"/>
            <w:vAlign w:val="center"/>
          </w:tcPr>
          <w:p w14:paraId="041403F5">
            <w:pPr>
              <w:keepNext w:val="0"/>
              <w:keepLines w:val="0"/>
              <w:widowControl/>
              <w:suppressLineNumbers w:val="0"/>
              <w:jc w:val="left"/>
              <w:rPr>
                <w:rFonts w:hint="default" w:ascii="Calibri" w:hAnsi="Calibri" w:cs="Calibri"/>
                <w:color w:val="000000"/>
                <w:sz w:val="32"/>
                <w:szCs w:val="32"/>
              </w:rPr>
            </w:pPr>
            <w:r>
              <w:rPr>
                <w:rStyle w:val="92"/>
                <w:rFonts w:hint="default" w:ascii="Calibri" w:hAnsi="Calibri" w:eastAsia="SimSun" w:cs="Calibri"/>
                <w:color w:val="000000"/>
                <w:kern w:val="0"/>
                <w:sz w:val="32"/>
                <w:szCs w:val="32"/>
                <w:lang w:val="en-US" w:eastAsia="zh-CN" w:bidi="ar"/>
              </w:rPr>
              <w:t>Set Power Plan to Ultimate Performance</w:t>
            </w:r>
          </w:p>
        </w:tc>
        <w:tc>
          <w:tcPr>
            <w:tcW w:w="2834" w:type="dxa"/>
            <w:tcBorders>
              <w:top w:val="dotted" w:color="auto" w:sz="0" w:space="0"/>
              <w:left w:val="dotted" w:color="auto" w:sz="0" w:space="0"/>
              <w:bottom w:val="dotted" w:color="auto" w:sz="0" w:space="0"/>
              <w:right w:val="dotted" w:color="auto" w:sz="0" w:space="0"/>
            </w:tcBorders>
            <w:shd w:val="clear" w:color="auto" w:fill="E7E7E7"/>
            <w:vAlign w:val="center"/>
          </w:tcPr>
          <w:p w14:paraId="5F29885B">
            <w:pPr>
              <w:keepNext w:val="0"/>
              <w:keepLines w:val="0"/>
              <w:widowControl/>
              <w:suppressLineNumbers w:val="0"/>
              <w:jc w:val="left"/>
              <w:rPr>
                <w:rFonts w:hint="default" w:ascii="Calibri" w:hAnsi="Calibri" w:cs="Calibri"/>
                <w:color w:val="000000"/>
                <w:sz w:val="32"/>
                <w:szCs w:val="32"/>
              </w:rPr>
            </w:pPr>
            <w:r>
              <w:rPr>
                <w:rFonts w:hint="default" w:ascii="Calibri" w:hAnsi="Calibri" w:eastAsia="SimSun" w:cs="Calibri"/>
                <w:color w:val="000000"/>
                <w:kern w:val="0"/>
                <w:sz w:val="32"/>
                <w:szCs w:val="32"/>
                <w:lang w:val="en-US" w:eastAsia="zh-CN" w:bidi="ar"/>
              </w:rPr>
              <w:t>Maximizes CPU and system responsiveness, reducing throttling</w:t>
            </w:r>
          </w:p>
        </w:tc>
        <w:tc>
          <w:tcPr>
            <w:tcW w:w="10242" w:type="dxa"/>
            <w:tcBorders>
              <w:top w:val="dotted" w:color="auto" w:sz="0" w:space="0"/>
              <w:left w:val="dotted" w:color="auto" w:sz="0" w:space="0"/>
              <w:bottom w:val="dotted" w:color="auto" w:sz="0" w:space="0"/>
              <w:right w:val="dotted" w:color="auto" w:sz="0" w:space="0"/>
            </w:tcBorders>
            <w:shd w:val="clear" w:color="auto" w:fill="E7E7E7"/>
            <w:vAlign w:val="center"/>
          </w:tcPr>
          <w:p w14:paraId="08953B1A">
            <w:pPr>
              <w:keepNext w:val="0"/>
              <w:keepLines w:val="0"/>
              <w:widowControl/>
              <w:suppressLineNumbers w:val="0"/>
              <w:jc w:val="left"/>
              <w:rPr>
                <w:rFonts w:hint="default" w:ascii="Calibri" w:hAnsi="Calibri" w:cs="Calibri"/>
                <w:color w:val="000000"/>
                <w:sz w:val="32"/>
                <w:szCs w:val="32"/>
              </w:rPr>
            </w:pPr>
            <w:r>
              <w:rPr>
                <w:rFonts w:hint="default" w:ascii="Calibri" w:hAnsi="Calibri" w:eastAsia="SimSun" w:cs="Calibri"/>
                <w:color w:val="000000"/>
                <w:kern w:val="0"/>
                <w:sz w:val="32"/>
                <w:szCs w:val="32"/>
                <w:lang w:val="en-US" w:eastAsia="zh-CN" w:bidi="ar"/>
              </w:rPr>
              <w:t xml:space="preserve">Windows: </w:t>
            </w:r>
            <w:r>
              <w:rPr>
                <w:rStyle w:val="31"/>
                <w:rFonts w:hint="default" w:ascii="Calibri" w:hAnsi="Calibri" w:eastAsia="SimSun" w:cs="Calibri"/>
                <w:color w:val="000000"/>
                <w:kern w:val="0"/>
                <w:sz w:val="32"/>
                <w:szCs w:val="32"/>
                <w:lang w:val="en-US" w:eastAsia="zh-CN" w:bidi="ar"/>
              </w:rPr>
              <w:t>Settings &gt; Power &amp; Sleep &gt; Additional power settings</w:t>
            </w:r>
            <w:r>
              <w:rPr>
                <w:rFonts w:hint="default" w:ascii="Calibri" w:hAnsi="Calibri" w:eastAsia="SimSun" w:cs="Calibri"/>
                <w:color w:val="000000"/>
                <w:kern w:val="0"/>
                <w:sz w:val="32"/>
                <w:szCs w:val="32"/>
                <w:lang w:val="en-US" w:eastAsia="zh-CN" w:bidi="ar"/>
              </w:rPr>
              <w:t xml:space="preserve"> &gt; Select </w:t>
            </w:r>
            <w:r>
              <w:rPr>
                <w:rStyle w:val="31"/>
                <w:rFonts w:hint="default" w:ascii="Calibri" w:hAnsi="Calibri" w:eastAsia="SimSun" w:cs="Calibri"/>
                <w:color w:val="000000"/>
                <w:kern w:val="0"/>
                <w:sz w:val="32"/>
                <w:szCs w:val="32"/>
                <w:lang w:val="en-US" w:eastAsia="zh-CN" w:bidi="ar"/>
              </w:rPr>
              <w:t>Ultimate Performance</w:t>
            </w:r>
            <w:r>
              <w:rPr>
                <w:rFonts w:hint="default" w:ascii="Calibri" w:hAnsi="Calibri" w:eastAsia="SimSun" w:cs="Calibri"/>
                <w:color w:val="000000"/>
                <w:kern w:val="0"/>
                <w:sz w:val="32"/>
                <w:szCs w:val="32"/>
                <w:lang w:val="en-US" w:eastAsia="zh-CN" w:bidi="ar"/>
              </w:rPr>
              <w:t xml:space="preserve"> (may need enabling via command prompt)</w:t>
            </w:r>
          </w:p>
        </w:tc>
      </w:tr>
      <w:tr w14:paraId="59A7534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blCellSpacing w:w="15" w:type="dxa"/>
        </w:trPr>
        <w:tc>
          <w:tcPr>
            <w:tcW w:w="2574" w:type="dxa"/>
            <w:tcBorders>
              <w:top w:val="dotted" w:color="auto" w:sz="0" w:space="0"/>
              <w:left w:val="dotted" w:color="auto" w:sz="0" w:space="0"/>
              <w:bottom w:val="dotted" w:color="auto" w:sz="0" w:space="0"/>
              <w:right w:val="dotted" w:color="auto" w:sz="0" w:space="0"/>
            </w:tcBorders>
            <w:shd w:val="clear" w:color="auto" w:fill="FFFFFF"/>
            <w:vAlign w:val="center"/>
          </w:tcPr>
          <w:p w14:paraId="484D8D8F">
            <w:pPr>
              <w:keepNext w:val="0"/>
              <w:keepLines w:val="0"/>
              <w:widowControl/>
              <w:suppressLineNumbers w:val="0"/>
              <w:jc w:val="left"/>
              <w:rPr>
                <w:rFonts w:hint="default" w:ascii="Calibri" w:hAnsi="Calibri" w:cs="Calibri"/>
                <w:color w:val="000000"/>
                <w:sz w:val="32"/>
                <w:szCs w:val="32"/>
              </w:rPr>
            </w:pPr>
            <w:r>
              <w:rPr>
                <w:rStyle w:val="92"/>
                <w:rFonts w:hint="default" w:ascii="Calibri" w:hAnsi="Calibri" w:eastAsia="SimSun" w:cs="Calibri"/>
                <w:color w:val="000000"/>
                <w:kern w:val="0"/>
                <w:sz w:val="32"/>
                <w:szCs w:val="32"/>
                <w:lang w:val="en-US" w:eastAsia="zh-CN" w:bidi="ar"/>
              </w:rPr>
              <w:t>Disable Fullscreen Optimization</w:t>
            </w:r>
          </w:p>
        </w:tc>
        <w:tc>
          <w:tcPr>
            <w:tcW w:w="2834" w:type="dxa"/>
            <w:tcBorders>
              <w:top w:val="dotted" w:color="auto" w:sz="0" w:space="0"/>
              <w:left w:val="dotted" w:color="auto" w:sz="0" w:space="0"/>
              <w:bottom w:val="dotted" w:color="auto" w:sz="0" w:space="0"/>
              <w:right w:val="dotted" w:color="auto" w:sz="0" w:space="0"/>
            </w:tcBorders>
            <w:shd w:val="clear" w:color="auto" w:fill="FFFFFF"/>
            <w:vAlign w:val="center"/>
          </w:tcPr>
          <w:p w14:paraId="33A2F70C">
            <w:pPr>
              <w:keepNext w:val="0"/>
              <w:keepLines w:val="0"/>
              <w:widowControl/>
              <w:suppressLineNumbers w:val="0"/>
              <w:jc w:val="left"/>
              <w:rPr>
                <w:rFonts w:hint="default" w:ascii="Calibri" w:hAnsi="Calibri" w:cs="Calibri"/>
                <w:color w:val="000000"/>
                <w:sz w:val="32"/>
                <w:szCs w:val="32"/>
              </w:rPr>
            </w:pPr>
            <w:r>
              <w:rPr>
                <w:rFonts w:hint="default" w:ascii="Calibri" w:hAnsi="Calibri" w:eastAsia="SimSun" w:cs="Calibri"/>
                <w:color w:val="000000"/>
                <w:kern w:val="0"/>
                <w:sz w:val="32"/>
                <w:szCs w:val="32"/>
                <w:lang w:val="en-US" w:eastAsia="zh-CN" w:bidi="ar"/>
              </w:rPr>
              <w:t>Prevents Windows from interfering with game performance</w:t>
            </w:r>
          </w:p>
        </w:tc>
        <w:tc>
          <w:tcPr>
            <w:tcW w:w="10242" w:type="dxa"/>
            <w:tcBorders>
              <w:top w:val="dotted" w:color="auto" w:sz="0" w:space="0"/>
              <w:left w:val="dotted" w:color="auto" w:sz="0" w:space="0"/>
              <w:bottom w:val="dotted" w:color="auto" w:sz="0" w:space="0"/>
              <w:right w:val="dotted" w:color="auto" w:sz="0" w:space="0"/>
            </w:tcBorders>
            <w:shd w:val="clear" w:color="auto" w:fill="FFFFFF"/>
            <w:vAlign w:val="center"/>
          </w:tcPr>
          <w:p w14:paraId="0CCF3715">
            <w:pPr>
              <w:keepNext w:val="0"/>
              <w:keepLines w:val="0"/>
              <w:widowControl/>
              <w:suppressLineNumbers w:val="0"/>
              <w:jc w:val="left"/>
              <w:rPr>
                <w:rFonts w:hint="default" w:ascii="Calibri" w:hAnsi="Calibri" w:cs="Calibri"/>
                <w:color w:val="000000"/>
                <w:sz w:val="32"/>
                <w:szCs w:val="32"/>
              </w:rPr>
            </w:pPr>
            <w:r>
              <w:rPr>
                <w:rFonts w:hint="default" w:ascii="Calibri" w:hAnsi="Calibri" w:eastAsia="SimSun" w:cs="Calibri"/>
                <w:color w:val="000000"/>
                <w:kern w:val="0"/>
                <w:sz w:val="32"/>
                <w:szCs w:val="32"/>
                <w:lang w:val="en-US" w:eastAsia="zh-CN" w:bidi="ar"/>
              </w:rPr>
              <w:t xml:space="preserve">Right-click game executable &gt; Properties &gt; Compatibility tab &gt; Check </w:t>
            </w:r>
            <w:r>
              <w:rPr>
                <w:rStyle w:val="31"/>
                <w:rFonts w:hint="default" w:ascii="Calibri" w:hAnsi="Calibri" w:eastAsia="SimSun" w:cs="Calibri"/>
                <w:color w:val="000000"/>
                <w:kern w:val="0"/>
                <w:sz w:val="32"/>
                <w:szCs w:val="32"/>
                <w:lang w:val="en-US" w:eastAsia="zh-CN" w:bidi="ar"/>
              </w:rPr>
              <w:t>Disable fullscreen optimizations</w:t>
            </w:r>
          </w:p>
        </w:tc>
      </w:tr>
    </w:tbl>
    <w:p w14:paraId="762E1445">
      <w:pPr>
        <w:keepNext w:val="0"/>
        <w:keepLines w:val="0"/>
        <w:widowControl/>
        <w:suppressLineNumbers w:val="0"/>
        <w:jc w:val="left"/>
        <w:rPr>
          <w:rStyle w:val="92"/>
          <w:rFonts w:hint="default" w:ascii="Calibri" w:hAnsi="Calibri" w:eastAsia="SimSun" w:cs="Calibri"/>
          <w:color w:val="000000"/>
          <w:kern w:val="0"/>
          <w:sz w:val="32"/>
          <w:szCs w:val="32"/>
          <w:lang w:val="en-US" w:eastAsia="zh-CN" w:bidi="ar"/>
        </w:rPr>
      </w:pPr>
      <w:r>
        <w:rPr>
          <w:rStyle w:val="92"/>
          <w:rFonts w:hint="default" w:ascii="Calibri" w:hAnsi="Calibri" w:eastAsia="SimSun" w:cs="Calibri"/>
          <w:color w:val="000000"/>
          <w:kern w:val="0"/>
          <w:sz w:val="32"/>
          <w:szCs w:val="32"/>
          <w:lang w:val="en-US" w:eastAsia="zh-CN" w:bidi="ar"/>
        </w:rPr>
        <w:br w:type="page"/>
      </w:r>
    </w:p>
    <w:tbl>
      <w:tblPr>
        <w:tblW w:w="0" w:type="auto"/>
        <w:tblCellSpacing w:w="1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
      <w:tblGrid>
        <w:gridCol w:w="2619"/>
        <w:gridCol w:w="2864"/>
        <w:gridCol w:w="10287"/>
      </w:tblGrid>
      <w:tr w14:paraId="180D8F4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blCellSpacing w:w="15" w:type="dxa"/>
        </w:trPr>
        <w:tc>
          <w:tcPr>
            <w:tcW w:w="2574" w:type="dxa"/>
            <w:tcBorders>
              <w:top w:val="dotted" w:color="auto" w:sz="0" w:space="0"/>
              <w:left w:val="dotted" w:color="auto" w:sz="0" w:space="0"/>
              <w:bottom w:val="dotted" w:color="auto" w:sz="0" w:space="0"/>
              <w:right w:val="dotted" w:color="auto" w:sz="0" w:space="0"/>
            </w:tcBorders>
            <w:shd w:val="clear" w:color="auto" w:fill="4F81BD"/>
            <w:vAlign w:val="center"/>
          </w:tcPr>
          <w:p w14:paraId="1916C00F">
            <w:pPr>
              <w:keepNext w:val="0"/>
              <w:keepLines w:val="0"/>
              <w:widowControl/>
              <w:suppressLineNumbers w:val="0"/>
              <w:ind w:left="360" w:leftChars="0" w:firstLine="0" w:firstLineChars="0"/>
              <w:jc w:val="center"/>
              <w:rPr>
                <w:rFonts w:hint="default" w:ascii="Calibri" w:hAnsi="Calibri" w:eastAsia="Open Sans" w:cs="Calibri"/>
                <w:b/>
                <w:bCs/>
                <w:color w:val="FFFFFF"/>
                <w:sz w:val="32"/>
                <w:szCs w:val="32"/>
                <w:lang w:val="en-US" w:eastAsia="zh-CN" w:bidi="ar-SA"/>
              </w:rPr>
            </w:pPr>
            <w:r>
              <w:rPr>
                <w:rFonts w:hint="default" w:ascii="Calibri" w:hAnsi="Calibri" w:eastAsia="SimSun" w:cs="Calibri"/>
                <w:b/>
                <w:bCs/>
                <w:color w:val="FFFFFF"/>
                <w:kern w:val="0"/>
                <w:sz w:val="32"/>
                <w:szCs w:val="32"/>
                <w:lang w:val="en-US" w:eastAsia="zh-CN" w:bidi="ar"/>
              </w:rPr>
              <w:t>Advanced Setting</w:t>
            </w:r>
          </w:p>
        </w:tc>
        <w:tc>
          <w:tcPr>
            <w:tcW w:w="2834" w:type="dxa"/>
            <w:tcBorders>
              <w:top w:val="dotted" w:color="auto" w:sz="0" w:space="0"/>
              <w:left w:val="dotted" w:color="auto" w:sz="0" w:space="0"/>
              <w:bottom w:val="dotted" w:color="auto" w:sz="0" w:space="0"/>
              <w:right w:val="dotted" w:color="auto" w:sz="0" w:space="0"/>
            </w:tcBorders>
            <w:shd w:val="clear" w:color="auto" w:fill="4F81BD"/>
            <w:vAlign w:val="center"/>
          </w:tcPr>
          <w:p w14:paraId="222E8C40">
            <w:pPr>
              <w:keepNext w:val="0"/>
              <w:keepLines w:val="0"/>
              <w:widowControl/>
              <w:suppressLineNumbers w:val="0"/>
              <w:ind w:left="360" w:leftChars="0" w:firstLine="0" w:firstLineChars="0"/>
              <w:jc w:val="center"/>
              <w:rPr>
                <w:rFonts w:hint="default" w:ascii="Calibri" w:hAnsi="Calibri" w:eastAsia="Open Sans" w:cs="Calibri"/>
                <w:b/>
                <w:bCs/>
                <w:color w:val="FFFFFF"/>
                <w:sz w:val="32"/>
                <w:szCs w:val="32"/>
                <w:lang w:val="en-US" w:eastAsia="zh-CN" w:bidi="ar-SA"/>
              </w:rPr>
            </w:pPr>
            <w:r>
              <w:rPr>
                <w:rFonts w:hint="default" w:ascii="Calibri" w:hAnsi="Calibri" w:eastAsia="SimSun" w:cs="Calibri"/>
                <w:b/>
                <w:bCs/>
                <w:color w:val="FFFFFF"/>
                <w:kern w:val="0"/>
                <w:sz w:val="32"/>
                <w:szCs w:val="32"/>
                <w:lang w:val="en-US" w:eastAsia="zh-CN" w:bidi="ar"/>
              </w:rPr>
              <w:t>What It Does &amp; Why Adjust It</w:t>
            </w:r>
          </w:p>
        </w:tc>
        <w:tc>
          <w:tcPr>
            <w:tcW w:w="10242" w:type="dxa"/>
            <w:tcBorders>
              <w:top w:val="dotted" w:color="auto" w:sz="0" w:space="0"/>
              <w:left w:val="dotted" w:color="auto" w:sz="0" w:space="0"/>
              <w:bottom w:val="dotted" w:color="auto" w:sz="0" w:space="0"/>
              <w:right w:val="dotted" w:color="auto" w:sz="0" w:space="0"/>
            </w:tcBorders>
            <w:shd w:val="clear" w:color="auto" w:fill="4F81BD"/>
            <w:vAlign w:val="center"/>
          </w:tcPr>
          <w:p w14:paraId="5F748011">
            <w:pPr>
              <w:keepNext w:val="0"/>
              <w:keepLines w:val="0"/>
              <w:widowControl/>
              <w:suppressLineNumbers w:val="0"/>
              <w:ind w:left="360" w:leftChars="0" w:firstLine="0" w:firstLineChars="0"/>
              <w:jc w:val="center"/>
              <w:rPr>
                <w:rFonts w:hint="default" w:ascii="Calibri" w:hAnsi="Calibri" w:eastAsia="Open Sans" w:cs="Calibri"/>
                <w:b/>
                <w:bCs/>
                <w:color w:val="FFFFFF"/>
                <w:sz w:val="32"/>
                <w:szCs w:val="32"/>
                <w:lang w:val="en-US" w:eastAsia="zh-CN" w:bidi="ar-SA"/>
              </w:rPr>
            </w:pPr>
            <w:r>
              <w:rPr>
                <w:rFonts w:hint="default" w:ascii="Calibri" w:hAnsi="Calibri" w:eastAsia="SimSun" w:cs="Calibri"/>
                <w:b/>
                <w:bCs/>
                <w:color w:val="FFFFFF"/>
                <w:kern w:val="0"/>
                <w:sz w:val="32"/>
                <w:szCs w:val="32"/>
                <w:lang w:val="en-US" w:eastAsia="zh-CN" w:bidi="ar"/>
              </w:rPr>
              <w:t>How to Adjust It</w:t>
            </w:r>
          </w:p>
        </w:tc>
      </w:tr>
      <w:tr w14:paraId="71063A4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blCellSpacing w:w="15" w:type="dxa"/>
        </w:trPr>
        <w:tc>
          <w:tcPr>
            <w:tcW w:w="2574" w:type="dxa"/>
            <w:tcBorders>
              <w:top w:val="dotted" w:color="auto" w:sz="0" w:space="0"/>
              <w:left w:val="dotted" w:color="auto" w:sz="0" w:space="0"/>
              <w:bottom w:val="dotted" w:color="auto" w:sz="0" w:space="0"/>
              <w:right w:val="dotted" w:color="auto" w:sz="0" w:space="0"/>
            </w:tcBorders>
            <w:shd w:val="clear" w:color="auto" w:fill="E7E7E7"/>
            <w:vAlign w:val="center"/>
          </w:tcPr>
          <w:p w14:paraId="3A1C6577">
            <w:pPr>
              <w:keepNext w:val="0"/>
              <w:keepLines w:val="0"/>
              <w:widowControl/>
              <w:suppressLineNumbers w:val="0"/>
              <w:jc w:val="left"/>
              <w:rPr>
                <w:rFonts w:hint="default" w:ascii="Calibri" w:hAnsi="Calibri" w:cs="Calibri"/>
                <w:color w:val="000000"/>
                <w:sz w:val="32"/>
                <w:szCs w:val="32"/>
              </w:rPr>
            </w:pPr>
            <w:r>
              <w:rPr>
                <w:rStyle w:val="92"/>
                <w:rFonts w:hint="default" w:ascii="Calibri" w:hAnsi="Calibri" w:eastAsia="SimSun" w:cs="Calibri"/>
                <w:color w:val="000000"/>
                <w:kern w:val="0"/>
                <w:sz w:val="32"/>
                <w:szCs w:val="32"/>
                <w:lang w:val="en-US" w:eastAsia="zh-CN" w:bidi="ar"/>
              </w:rPr>
              <w:t>Enable Hardware-Accelerated GPU Scheduling</w:t>
            </w:r>
          </w:p>
        </w:tc>
        <w:tc>
          <w:tcPr>
            <w:tcW w:w="2834" w:type="dxa"/>
            <w:tcBorders>
              <w:top w:val="dotted" w:color="auto" w:sz="0" w:space="0"/>
              <w:left w:val="dotted" w:color="auto" w:sz="0" w:space="0"/>
              <w:bottom w:val="dotted" w:color="auto" w:sz="0" w:space="0"/>
              <w:right w:val="dotted" w:color="auto" w:sz="0" w:space="0"/>
            </w:tcBorders>
            <w:shd w:val="clear" w:color="auto" w:fill="E7E7E7"/>
            <w:vAlign w:val="center"/>
          </w:tcPr>
          <w:p w14:paraId="7CA82892">
            <w:pPr>
              <w:keepNext w:val="0"/>
              <w:keepLines w:val="0"/>
              <w:widowControl/>
              <w:suppressLineNumbers w:val="0"/>
              <w:jc w:val="left"/>
              <w:rPr>
                <w:rFonts w:hint="default" w:ascii="Calibri" w:hAnsi="Calibri" w:cs="Calibri"/>
                <w:color w:val="000000"/>
                <w:sz w:val="32"/>
                <w:szCs w:val="32"/>
              </w:rPr>
            </w:pPr>
            <w:r>
              <w:rPr>
                <w:rFonts w:hint="default" w:ascii="Calibri" w:hAnsi="Calibri" w:eastAsia="SimSun" w:cs="Calibri"/>
                <w:color w:val="000000"/>
                <w:kern w:val="0"/>
                <w:sz w:val="32"/>
                <w:szCs w:val="32"/>
                <w:lang w:val="en-US" w:eastAsia="zh-CN" w:bidi="ar"/>
              </w:rPr>
              <w:t>Offloads some CPU tasks to GPU, improving CPU-heavy games</w:t>
            </w:r>
          </w:p>
        </w:tc>
        <w:tc>
          <w:tcPr>
            <w:tcW w:w="10242" w:type="dxa"/>
            <w:tcBorders>
              <w:top w:val="dotted" w:color="auto" w:sz="0" w:space="0"/>
              <w:left w:val="dotted" w:color="auto" w:sz="0" w:space="0"/>
              <w:bottom w:val="dotted" w:color="auto" w:sz="0" w:space="0"/>
              <w:right w:val="dotted" w:color="auto" w:sz="0" w:space="0"/>
            </w:tcBorders>
            <w:shd w:val="clear" w:color="auto" w:fill="E7E7E7"/>
            <w:vAlign w:val="center"/>
          </w:tcPr>
          <w:p w14:paraId="58678CAD">
            <w:pPr>
              <w:keepNext w:val="0"/>
              <w:keepLines w:val="0"/>
              <w:widowControl/>
              <w:suppressLineNumbers w:val="0"/>
              <w:jc w:val="left"/>
              <w:rPr>
                <w:rFonts w:hint="default" w:ascii="Calibri" w:hAnsi="Calibri" w:cs="Calibri"/>
                <w:color w:val="000000"/>
                <w:sz w:val="32"/>
                <w:szCs w:val="32"/>
              </w:rPr>
            </w:pPr>
            <w:r>
              <w:rPr>
                <w:rFonts w:hint="default" w:ascii="Calibri" w:hAnsi="Calibri" w:eastAsia="SimSun" w:cs="Calibri"/>
                <w:color w:val="000000"/>
                <w:kern w:val="0"/>
                <w:sz w:val="32"/>
                <w:szCs w:val="32"/>
                <w:lang w:val="en-US" w:eastAsia="zh-CN" w:bidi="ar"/>
              </w:rPr>
              <w:t xml:space="preserve">Windows: </w:t>
            </w:r>
            <w:r>
              <w:rPr>
                <w:rStyle w:val="31"/>
                <w:rFonts w:hint="default" w:ascii="Calibri" w:hAnsi="Calibri" w:eastAsia="SimSun" w:cs="Calibri"/>
                <w:color w:val="000000"/>
                <w:kern w:val="0"/>
                <w:sz w:val="32"/>
                <w:szCs w:val="32"/>
                <w:lang w:val="en-US" w:eastAsia="zh-CN" w:bidi="ar"/>
              </w:rPr>
              <w:t>Settings &gt; System &gt; Display &gt; Graphics Settings</w:t>
            </w:r>
            <w:r>
              <w:rPr>
                <w:rFonts w:hint="default" w:ascii="Calibri" w:hAnsi="Calibri" w:eastAsia="SimSun" w:cs="Calibri"/>
                <w:color w:val="000000"/>
                <w:kern w:val="0"/>
                <w:sz w:val="32"/>
                <w:szCs w:val="32"/>
                <w:lang w:val="en-US" w:eastAsia="zh-CN" w:bidi="ar"/>
              </w:rPr>
              <w:t xml:space="preserve"> &gt; Turn on </w:t>
            </w:r>
            <w:r>
              <w:rPr>
                <w:rStyle w:val="31"/>
                <w:rFonts w:hint="default" w:ascii="Calibri" w:hAnsi="Calibri" w:eastAsia="SimSun" w:cs="Calibri"/>
                <w:color w:val="000000"/>
                <w:kern w:val="0"/>
                <w:sz w:val="32"/>
                <w:szCs w:val="32"/>
                <w:lang w:val="en-US" w:eastAsia="zh-CN" w:bidi="ar"/>
              </w:rPr>
              <w:t>Hardware-accelerated GPU scheduling</w:t>
            </w:r>
          </w:p>
        </w:tc>
      </w:tr>
      <w:tr w14:paraId="297982B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blCellSpacing w:w="15" w:type="dxa"/>
        </w:trPr>
        <w:tc>
          <w:tcPr>
            <w:tcW w:w="2574" w:type="dxa"/>
            <w:tcBorders>
              <w:top w:val="dotted" w:color="auto" w:sz="0" w:space="0"/>
              <w:left w:val="dotted" w:color="auto" w:sz="0" w:space="0"/>
              <w:bottom w:val="dotted" w:color="auto" w:sz="0" w:space="0"/>
              <w:right w:val="dotted" w:color="auto" w:sz="0" w:space="0"/>
            </w:tcBorders>
            <w:shd w:val="clear" w:color="auto" w:fill="FFFFFF"/>
            <w:vAlign w:val="center"/>
          </w:tcPr>
          <w:p w14:paraId="44AC8B00">
            <w:pPr>
              <w:keepNext w:val="0"/>
              <w:keepLines w:val="0"/>
              <w:widowControl/>
              <w:suppressLineNumbers w:val="0"/>
              <w:jc w:val="left"/>
              <w:rPr>
                <w:rFonts w:hint="default" w:ascii="Calibri" w:hAnsi="Calibri" w:cs="Calibri"/>
                <w:color w:val="000000"/>
                <w:sz w:val="32"/>
                <w:szCs w:val="32"/>
              </w:rPr>
            </w:pPr>
            <w:r>
              <w:rPr>
                <w:rStyle w:val="92"/>
                <w:rFonts w:hint="default" w:ascii="Calibri" w:hAnsi="Calibri" w:eastAsia="SimSun" w:cs="Calibri"/>
                <w:color w:val="000000"/>
                <w:kern w:val="0"/>
                <w:sz w:val="32"/>
                <w:szCs w:val="32"/>
                <w:lang w:val="en-US" w:eastAsia="zh-CN" w:bidi="ar"/>
              </w:rPr>
              <w:t>Adjust Win32 Priority Separation</w:t>
            </w:r>
          </w:p>
        </w:tc>
        <w:tc>
          <w:tcPr>
            <w:tcW w:w="2834" w:type="dxa"/>
            <w:tcBorders>
              <w:top w:val="dotted" w:color="auto" w:sz="0" w:space="0"/>
              <w:left w:val="dotted" w:color="auto" w:sz="0" w:space="0"/>
              <w:bottom w:val="dotted" w:color="auto" w:sz="0" w:space="0"/>
              <w:right w:val="dotted" w:color="auto" w:sz="0" w:space="0"/>
            </w:tcBorders>
            <w:shd w:val="clear" w:color="auto" w:fill="FFFFFF"/>
            <w:vAlign w:val="center"/>
          </w:tcPr>
          <w:p w14:paraId="50A0751B">
            <w:pPr>
              <w:keepNext w:val="0"/>
              <w:keepLines w:val="0"/>
              <w:widowControl/>
              <w:suppressLineNumbers w:val="0"/>
              <w:jc w:val="left"/>
              <w:rPr>
                <w:rFonts w:hint="default" w:ascii="Calibri" w:hAnsi="Calibri" w:cs="Calibri"/>
                <w:color w:val="000000"/>
                <w:sz w:val="32"/>
                <w:szCs w:val="32"/>
              </w:rPr>
            </w:pPr>
            <w:r>
              <w:rPr>
                <w:rFonts w:hint="default" w:ascii="Calibri" w:hAnsi="Calibri" w:eastAsia="SimSun" w:cs="Calibri"/>
                <w:color w:val="000000"/>
                <w:kern w:val="0"/>
                <w:sz w:val="32"/>
                <w:szCs w:val="32"/>
                <w:lang w:val="en-US" w:eastAsia="zh-CN" w:bidi="ar"/>
              </w:rPr>
              <w:t>Prioritizes foreground app responsiveness for smoother gameplay</w:t>
            </w:r>
          </w:p>
        </w:tc>
        <w:tc>
          <w:tcPr>
            <w:tcW w:w="10242" w:type="dxa"/>
            <w:tcBorders>
              <w:top w:val="dotted" w:color="auto" w:sz="0" w:space="0"/>
              <w:left w:val="dotted" w:color="auto" w:sz="0" w:space="0"/>
              <w:bottom w:val="dotted" w:color="auto" w:sz="0" w:space="0"/>
              <w:right w:val="dotted" w:color="auto" w:sz="0" w:space="0"/>
            </w:tcBorders>
            <w:shd w:val="clear" w:color="auto" w:fill="FFFFFF"/>
            <w:vAlign w:val="center"/>
          </w:tcPr>
          <w:p w14:paraId="5BD126D4">
            <w:pPr>
              <w:keepNext w:val="0"/>
              <w:keepLines w:val="0"/>
              <w:widowControl/>
              <w:suppressLineNumbers w:val="0"/>
              <w:jc w:val="left"/>
              <w:rPr>
                <w:rFonts w:hint="default" w:ascii="Calibri" w:hAnsi="Calibri" w:cs="Calibri"/>
                <w:color w:val="000000"/>
                <w:sz w:val="32"/>
                <w:szCs w:val="32"/>
              </w:rPr>
            </w:pPr>
            <w:r>
              <w:rPr>
                <w:rFonts w:hint="default" w:ascii="Calibri" w:hAnsi="Calibri" w:eastAsia="SimSun" w:cs="Calibri"/>
                <w:color w:val="000000"/>
                <w:kern w:val="0"/>
                <w:sz w:val="32"/>
                <w:szCs w:val="32"/>
                <w:lang w:val="en-US" w:eastAsia="zh-CN" w:bidi="ar"/>
              </w:rPr>
              <w:t xml:space="preserve">Use Registry Editor: Navigate to </w:t>
            </w:r>
            <w:r>
              <w:rPr>
                <w:rStyle w:val="44"/>
                <w:rFonts w:hint="default" w:ascii="Calibri" w:hAnsi="Calibri" w:eastAsia="SimSun" w:cs="Calibri"/>
                <w:color w:val="000000"/>
                <w:kern w:val="0"/>
                <w:sz w:val="32"/>
                <w:szCs w:val="32"/>
                <w:lang w:val="en-US" w:eastAsia="zh-CN" w:bidi="ar"/>
              </w:rPr>
              <w:t>HKEY_LOCAL_MACHINE\SYSTEM\CurrentControlSet\Control\PriorityControl</w:t>
            </w:r>
            <w:r>
              <w:rPr>
                <w:rFonts w:hint="default" w:ascii="Calibri" w:hAnsi="Calibri" w:eastAsia="SimSun" w:cs="Calibri"/>
                <w:color w:val="000000"/>
                <w:kern w:val="0"/>
                <w:sz w:val="32"/>
                <w:szCs w:val="32"/>
                <w:lang w:val="en-US" w:eastAsia="zh-CN" w:bidi="ar"/>
              </w:rPr>
              <w:t xml:space="preserve"> and set </w:t>
            </w:r>
            <w:r>
              <w:rPr>
                <w:rStyle w:val="44"/>
                <w:rFonts w:hint="default" w:ascii="Calibri" w:hAnsi="Calibri" w:eastAsia="SimSun" w:cs="Calibri"/>
                <w:color w:val="000000"/>
                <w:kern w:val="0"/>
                <w:sz w:val="32"/>
                <w:szCs w:val="32"/>
                <w:lang w:val="en-US" w:eastAsia="zh-CN" w:bidi="ar"/>
              </w:rPr>
              <w:t>Win32PrioritySeparation</w:t>
            </w:r>
            <w:r>
              <w:rPr>
                <w:rFonts w:hint="default" w:ascii="Calibri" w:hAnsi="Calibri" w:eastAsia="SimSun" w:cs="Calibri"/>
                <w:color w:val="000000"/>
                <w:kern w:val="0"/>
                <w:sz w:val="32"/>
                <w:szCs w:val="32"/>
                <w:lang w:val="en-US" w:eastAsia="zh-CN" w:bidi="ar"/>
              </w:rPr>
              <w:t xml:space="preserve"> to 38 (decimal)</w:t>
            </w:r>
          </w:p>
        </w:tc>
      </w:tr>
      <w:tr w14:paraId="657E9A6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blCellSpacing w:w="15" w:type="dxa"/>
        </w:trPr>
        <w:tc>
          <w:tcPr>
            <w:tcW w:w="2574" w:type="dxa"/>
            <w:tcBorders>
              <w:top w:val="dotted" w:color="auto" w:sz="0" w:space="0"/>
              <w:left w:val="dotted" w:color="auto" w:sz="0" w:space="0"/>
              <w:bottom w:val="dotted" w:color="auto" w:sz="0" w:space="0"/>
              <w:right w:val="dotted" w:color="auto" w:sz="0" w:space="0"/>
            </w:tcBorders>
            <w:shd w:val="clear" w:color="auto" w:fill="E7E7E7"/>
            <w:vAlign w:val="center"/>
          </w:tcPr>
          <w:p w14:paraId="442DEA3B">
            <w:pPr>
              <w:keepNext w:val="0"/>
              <w:keepLines w:val="0"/>
              <w:widowControl/>
              <w:suppressLineNumbers w:val="0"/>
              <w:jc w:val="left"/>
              <w:rPr>
                <w:rFonts w:hint="default" w:ascii="Calibri" w:hAnsi="Calibri" w:cs="Calibri"/>
                <w:color w:val="000000"/>
                <w:sz w:val="32"/>
                <w:szCs w:val="32"/>
              </w:rPr>
            </w:pPr>
            <w:r>
              <w:rPr>
                <w:rStyle w:val="92"/>
                <w:rFonts w:hint="default" w:ascii="Calibri" w:hAnsi="Calibri" w:eastAsia="SimSun" w:cs="Calibri"/>
                <w:color w:val="000000"/>
                <w:kern w:val="0"/>
                <w:sz w:val="32"/>
                <w:szCs w:val="32"/>
                <w:lang w:val="en-US" w:eastAsia="zh-CN" w:bidi="ar"/>
              </w:rPr>
              <w:t>Disable Network Throttling</w:t>
            </w:r>
          </w:p>
        </w:tc>
        <w:tc>
          <w:tcPr>
            <w:tcW w:w="2834" w:type="dxa"/>
            <w:tcBorders>
              <w:top w:val="dotted" w:color="auto" w:sz="0" w:space="0"/>
              <w:left w:val="dotted" w:color="auto" w:sz="0" w:space="0"/>
              <w:bottom w:val="dotted" w:color="auto" w:sz="0" w:space="0"/>
              <w:right w:val="dotted" w:color="auto" w:sz="0" w:space="0"/>
            </w:tcBorders>
            <w:shd w:val="clear" w:color="auto" w:fill="E7E7E7"/>
            <w:vAlign w:val="center"/>
          </w:tcPr>
          <w:p w14:paraId="0DD1968C">
            <w:pPr>
              <w:keepNext w:val="0"/>
              <w:keepLines w:val="0"/>
              <w:widowControl/>
              <w:suppressLineNumbers w:val="0"/>
              <w:jc w:val="left"/>
              <w:rPr>
                <w:rFonts w:hint="default" w:ascii="Calibri" w:hAnsi="Calibri" w:cs="Calibri"/>
                <w:color w:val="000000"/>
                <w:sz w:val="32"/>
                <w:szCs w:val="32"/>
              </w:rPr>
            </w:pPr>
            <w:r>
              <w:rPr>
                <w:rFonts w:hint="default" w:ascii="Calibri" w:hAnsi="Calibri" w:eastAsia="SimSun" w:cs="Calibri"/>
                <w:color w:val="000000"/>
                <w:kern w:val="0"/>
                <w:sz w:val="32"/>
                <w:szCs w:val="32"/>
                <w:lang w:val="en-US" w:eastAsia="zh-CN" w:bidi="ar"/>
              </w:rPr>
              <w:t>Reduces network latency for more stable online gaming</w:t>
            </w:r>
          </w:p>
        </w:tc>
        <w:tc>
          <w:tcPr>
            <w:tcW w:w="10242" w:type="dxa"/>
            <w:tcBorders>
              <w:top w:val="dotted" w:color="auto" w:sz="0" w:space="0"/>
              <w:left w:val="dotted" w:color="auto" w:sz="0" w:space="0"/>
              <w:bottom w:val="dotted" w:color="auto" w:sz="0" w:space="0"/>
              <w:right w:val="dotted" w:color="auto" w:sz="0" w:space="0"/>
            </w:tcBorders>
            <w:shd w:val="clear" w:color="auto" w:fill="E7E7E7"/>
            <w:vAlign w:val="center"/>
          </w:tcPr>
          <w:p w14:paraId="2F0574C3">
            <w:pPr>
              <w:keepNext w:val="0"/>
              <w:keepLines w:val="0"/>
              <w:widowControl/>
              <w:suppressLineNumbers w:val="0"/>
              <w:jc w:val="left"/>
              <w:rPr>
                <w:rFonts w:hint="default" w:ascii="Calibri" w:hAnsi="Calibri" w:cs="Calibri"/>
                <w:color w:val="000000"/>
                <w:sz w:val="32"/>
                <w:szCs w:val="32"/>
              </w:rPr>
            </w:pPr>
            <w:r>
              <w:rPr>
                <w:rFonts w:hint="default" w:ascii="Calibri" w:hAnsi="Calibri" w:eastAsia="SimSun" w:cs="Calibri"/>
                <w:color w:val="000000"/>
                <w:kern w:val="0"/>
                <w:sz w:val="32"/>
                <w:szCs w:val="32"/>
                <w:lang w:val="en-US" w:eastAsia="zh-CN" w:bidi="ar"/>
              </w:rPr>
              <w:t xml:space="preserve">Registry Editor: Add DWORD </w:t>
            </w:r>
            <w:r>
              <w:rPr>
                <w:rStyle w:val="44"/>
                <w:rFonts w:hint="default" w:ascii="Calibri" w:hAnsi="Calibri" w:eastAsia="SimSun" w:cs="Calibri"/>
                <w:color w:val="000000"/>
                <w:kern w:val="0"/>
                <w:sz w:val="32"/>
                <w:szCs w:val="32"/>
                <w:lang w:val="en-US" w:eastAsia="zh-CN" w:bidi="ar"/>
              </w:rPr>
              <w:t>NetworkThrottlingIndex</w:t>
            </w:r>
            <w:r>
              <w:rPr>
                <w:rFonts w:hint="default" w:ascii="Calibri" w:hAnsi="Calibri" w:eastAsia="SimSun" w:cs="Calibri"/>
                <w:color w:val="000000"/>
                <w:kern w:val="0"/>
                <w:sz w:val="32"/>
                <w:szCs w:val="32"/>
                <w:lang w:val="en-US" w:eastAsia="zh-CN" w:bidi="ar"/>
              </w:rPr>
              <w:t xml:space="preserve"> with value </w:t>
            </w:r>
            <w:r>
              <w:rPr>
                <w:rStyle w:val="44"/>
                <w:rFonts w:hint="default" w:ascii="Calibri" w:hAnsi="Calibri" w:eastAsia="SimSun" w:cs="Calibri"/>
                <w:color w:val="000000"/>
                <w:kern w:val="0"/>
                <w:sz w:val="32"/>
                <w:szCs w:val="32"/>
                <w:lang w:val="en-US" w:eastAsia="zh-CN" w:bidi="ar"/>
              </w:rPr>
              <w:t>0xFFFFFFFF</w:t>
            </w:r>
            <w:r>
              <w:rPr>
                <w:rFonts w:hint="default" w:ascii="Calibri" w:hAnsi="Calibri" w:eastAsia="SimSun" w:cs="Calibri"/>
                <w:color w:val="000000"/>
                <w:kern w:val="0"/>
                <w:sz w:val="32"/>
                <w:szCs w:val="32"/>
                <w:lang w:val="en-US" w:eastAsia="zh-CN" w:bidi="ar"/>
              </w:rPr>
              <w:t xml:space="preserve"> or 8 in </w:t>
            </w:r>
            <w:r>
              <w:rPr>
                <w:rStyle w:val="44"/>
                <w:rFonts w:hint="default" w:ascii="Calibri" w:hAnsi="Calibri" w:eastAsia="SimSun" w:cs="Calibri"/>
                <w:color w:val="000000"/>
                <w:kern w:val="0"/>
                <w:sz w:val="32"/>
                <w:szCs w:val="32"/>
                <w:lang w:val="en-US" w:eastAsia="zh-CN" w:bidi="ar"/>
              </w:rPr>
              <w:t>HKEY_LOCAL_MACHINE\SYSTEM\CurrentControlSet\Services\Tcpip\Parameters</w:t>
            </w:r>
          </w:p>
        </w:tc>
      </w:tr>
      <w:tr w14:paraId="5813180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blCellSpacing w:w="15" w:type="dxa"/>
        </w:trPr>
        <w:tc>
          <w:tcPr>
            <w:tcW w:w="2574" w:type="dxa"/>
            <w:tcBorders>
              <w:top w:val="dotted" w:color="auto" w:sz="0" w:space="0"/>
              <w:left w:val="dotted" w:color="auto" w:sz="0" w:space="0"/>
              <w:bottom w:val="dotted" w:color="auto" w:sz="0" w:space="0"/>
              <w:right w:val="dotted" w:color="auto" w:sz="0" w:space="0"/>
            </w:tcBorders>
            <w:shd w:val="clear" w:color="auto" w:fill="FFFFFF"/>
            <w:vAlign w:val="center"/>
          </w:tcPr>
          <w:p w14:paraId="3D7F3DEC">
            <w:pPr>
              <w:keepNext w:val="0"/>
              <w:keepLines w:val="0"/>
              <w:widowControl/>
              <w:suppressLineNumbers w:val="0"/>
              <w:jc w:val="left"/>
              <w:rPr>
                <w:rFonts w:hint="default" w:ascii="Calibri" w:hAnsi="Calibri" w:cs="Calibri"/>
                <w:color w:val="000000"/>
                <w:sz w:val="32"/>
                <w:szCs w:val="32"/>
              </w:rPr>
            </w:pPr>
            <w:r>
              <w:rPr>
                <w:rStyle w:val="92"/>
                <w:rFonts w:hint="default" w:ascii="Calibri" w:hAnsi="Calibri" w:eastAsia="SimSun" w:cs="Calibri"/>
                <w:color w:val="000000"/>
                <w:kern w:val="0"/>
                <w:sz w:val="32"/>
                <w:szCs w:val="32"/>
                <w:lang w:val="en-US" w:eastAsia="zh-CN" w:bidi="ar"/>
              </w:rPr>
              <w:t>Disable Hardware Acceleration in Apps (e.g., Chrome, Discord)</w:t>
            </w:r>
          </w:p>
        </w:tc>
        <w:tc>
          <w:tcPr>
            <w:tcW w:w="2834" w:type="dxa"/>
            <w:tcBorders>
              <w:top w:val="dotted" w:color="auto" w:sz="0" w:space="0"/>
              <w:left w:val="dotted" w:color="auto" w:sz="0" w:space="0"/>
              <w:bottom w:val="dotted" w:color="auto" w:sz="0" w:space="0"/>
              <w:right w:val="dotted" w:color="auto" w:sz="0" w:space="0"/>
            </w:tcBorders>
            <w:shd w:val="clear" w:color="auto" w:fill="FFFFFF"/>
            <w:vAlign w:val="center"/>
          </w:tcPr>
          <w:p w14:paraId="2C68ADEC">
            <w:pPr>
              <w:keepNext w:val="0"/>
              <w:keepLines w:val="0"/>
              <w:widowControl/>
              <w:suppressLineNumbers w:val="0"/>
              <w:jc w:val="left"/>
              <w:rPr>
                <w:rFonts w:hint="default" w:ascii="Calibri" w:hAnsi="Calibri" w:cs="Calibri"/>
                <w:color w:val="000000"/>
                <w:sz w:val="32"/>
                <w:szCs w:val="32"/>
              </w:rPr>
            </w:pPr>
            <w:r>
              <w:rPr>
                <w:rFonts w:hint="default" w:ascii="Calibri" w:hAnsi="Calibri" w:eastAsia="SimSun" w:cs="Calibri"/>
                <w:color w:val="000000"/>
                <w:kern w:val="0"/>
                <w:sz w:val="32"/>
                <w:szCs w:val="32"/>
                <w:lang w:val="en-US" w:eastAsia="zh-CN" w:bidi="ar"/>
              </w:rPr>
              <w:t>Prevents FPS drops or stutters caused by background apps</w:t>
            </w:r>
          </w:p>
        </w:tc>
        <w:tc>
          <w:tcPr>
            <w:tcW w:w="10242" w:type="dxa"/>
            <w:tcBorders>
              <w:top w:val="dotted" w:color="auto" w:sz="0" w:space="0"/>
              <w:left w:val="dotted" w:color="auto" w:sz="0" w:space="0"/>
              <w:bottom w:val="dotted" w:color="auto" w:sz="0" w:space="0"/>
              <w:right w:val="dotted" w:color="auto" w:sz="0" w:space="0"/>
            </w:tcBorders>
            <w:shd w:val="clear" w:color="auto" w:fill="FFFFFF"/>
            <w:vAlign w:val="center"/>
          </w:tcPr>
          <w:p w14:paraId="0DA37340">
            <w:pPr>
              <w:keepNext w:val="0"/>
              <w:keepLines w:val="0"/>
              <w:widowControl/>
              <w:suppressLineNumbers w:val="0"/>
              <w:jc w:val="left"/>
              <w:rPr>
                <w:rFonts w:hint="default" w:ascii="Calibri" w:hAnsi="Calibri" w:cs="Calibri"/>
                <w:color w:val="000000"/>
                <w:sz w:val="32"/>
                <w:szCs w:val="32"/>
              </w:rPr>
            </w:pPr>
            <w:r>
              <w:rPr>
                <w:rFonts w:hint="default" w:ascii="Calibri" w:hAnsi="Calibri" w:eastAsia="SimSun" w:cs="Calibri"/>
                <w:color w:val="000000"/>
                <w:kern w:val="0"/>
                <w:sz w:val="32"/>
                <w:szCs w:val="32"/>
                <w:lang w:val="en-US" w:eastAsia="zh-CN" w:bidi="ar"/>
              </w:rPr>
              <w:t xml:space="preserve">In Chrome: Settings &gt; Advanced &gt; System &gt; Toggle off </w:t>
            </w:r>
            <w:r>
              <w:rPr>
                <w:rStyle w:val="31"/>
                <w:rFonts w:hint="default" w:ascii="Calibri" w:hAnsi="Calibri" w:eastAsia="SimSun" w:cs="Calibri"/>
                <w:color w:val="000000"/>
                <w:kern w:val="0"/>
                <w:sz w:val="32"/>
                <w:szCs w:val="32"/>
                <w:lang w:val="en-US" w:eastAsia="zh-CN" w:bidi="ar"/>
              </w:rPr>
              <w:t>Use hardware acceleration</w:t>
            </w:r>
            <w:r>
              <w:rPr>
                <w:rFonts w:hint="default" w:ascii="Calibri" w:hAnsi="Calibri" w:eastAsia="SimSun" w:cs="Calibri"/>
                <w:color w:val="000000"/>
                <w:kern w:val="0"/>
                <w:sz w:val="32"/>
                <w:szCs w:val="32"/>
                <w:lang w:val="en-US" w:eastAsia="zh-CN" w:bidi="ar"/>
              </w:rPr>
              <w:t>; In Discord: User Settings &gt; Advanced &gt; Disable Hardware Acceleration</w:t>
            </w:r>
          </w:p>
        </w:tc>
      </w:tr>
      <w:tr w14:paraId="433E1E0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blCellSpacing w:w="15" w:type="dxa"/>
        </w:trPr>
        <w:tc>
          <w:tcPr>
            <w:tcW w:w="2574" w:type="dxa"/>
            <w:tcBorders>
              <w:top w:val="dotted" w:color="auto" w:sz="0" w:space="0"/>
              <w:left w:val="dotted" w:color="auto" w:sz="0" w:space="0"/>
              <w:bottom w:val="dotted" w:color="auto" w:sz="0" w:space="0"/>
              <w:right w:val="dotted" w:color="auto" w:sz="0" w:space="0"/>
            </w:tcBorders>
            <w:shd w:val="clear" w:color="auto" w:fill="E7E7E7"/>
            <w:vAlign w:val="center"/>
          </w:tcPr>
          <w:p w14:paraId="3A9F98BB">
            <w:pPr>
              <w:keepNext w:val="0"/>
              <w:keepLines w:val="0"/>
              <w:widowControl/>
              <w:suppressLineNumbers w:val="0"/>
              <w:jc w:val="left"/>
              <w:rPr>
                <w:rFonts w:hint="default" w:ascii="Calibri" w:hAnsi="Calibri" w:cs="Calibri"/>
                <w:color w:val="000000"/>
                <w:sz w:val="32"/>
                <w:szCs w:val="32"/>
              </w:rPr>
            </w:pPr>
            <w:r>
              <w:rPr>
                <w:rStyle w:val="92"/>
                <w:rFonts w:hint="default" w:ascii="Calibri" w:hAnsi="Calibri" w:eastAsia="SimSun" w:cs="Calibri"/>
                <w:color w:val="000000"/>
                <w:kern w:val="0"/>
                <w:sz w:val="32"/>
                <w:szCs w:val="32"/>
                <w:lang w:val="en-US" w:eastAsia="zh-CN" w:bidi="ar"/>
              </w:rPr>
              <w:t>Set Monitor to Highest Refresh Rate</w:t>
            </w:r>
          </w:p>
        </w:tc>
        <w:tc>
          <w:tcPr>
            <w:tcW w:w="2834" w:type="dxa"/>
            <w:tcBorders>
              <w:top w:val="dotted" w:color="auto" w:sz="0" w:space="0"/>
              <w:left w:val="dotted" w:color="auto" w:sz="0" w:space="0"/>
              <w:bottom w:val="dotted" w:color="auto" w:sz="0" w:space="0"/>
              <w:right w:val="dotted" w:color="auto" w:sz="0" w:space="0"/>
            </w:tcBorders>
            <w:shd w:val="clear" w:color="auto" w:fill="E7E7E7"/>
            <w:vAlign w:val="center"/>
          </w:tcPr>
          <w:p w14:paraId="7EC55E11">
            <w:pPr>
              <w:keepNext w:val="0"/>
              <w:keepLines w:val="0"/>
              <w:widowControl/>
              <w:suppressLineNumbers w:val="0"/>
              <w:jc w:val="left"/>
              <w:rPr>
                <w:rFonts w:hint="default" w:ascii="Calibri" w:hAnsi="Calibri" w:cs="Calibri"/>
                <w:color w:val="000000"/>
                <w:sz w:val="32"/>
                <w:szCs w:val="32"/>
              </w:rPr>
            </w:pPr>
            <w:r>
              <w:rPr>
                <w:rFonts w:hint="default" w:ascii="Calibri" w:hAnsi="Calibri" w:eastAsia="SimSun" w:cs="Calibri"/>
                <w:color w:val="000000"/>
                <w:kern w:val="0"/>
                <w:sz w:val="32"/>
                <w:szCs w:val="32"/>
                <w:lang w:val="en-US" w:eastAsia="zh-CN" w:bidi="ar"/>
              </w:rPr>
              <w:t>Ensures smoothest visuals and lowest input lag</w:t>
            </w:r>
          </w:p>
        </w:tc>
        <w:tc>
          <w:tcPr>
            <w:tcW w:w="10242" w:type="dxa"/>
            <w:tcBorders>
              <w:top w:val="dotted" w:color="auto" w:sz="0" w:space="0"/>
              <w:left w:val="dotted" w:color="auto" w:sz="0" w:space="0"/>
              <w:bottom w:val="dotted" w:color="auto" w:sz="0" w:space="0"/>
              <w:right w:val="dotted" w:color="auto" w:sz="0" w:space="0"/>
            </w:tcBorders>
            <w:shd w:val="clear" w:color="auto" w:fill="E7E7E7"/>
            <w:vAlign w:val="center"/>
          </w:tcPr>
          <w:p w14:paraId="6CAAE50D">
            <w:pPr>
              <w:keepNext w:val="0"/>
              <w:keepLines w:val="0"/>
              <w:widowControl/>
              <w:suppressLineNumbers w:val="0"/>
              <w:jc w:val="left"/>
              <w:rPr>
                <w:rFonts w:hint="default" w:ascii="Calibri" w:hAnsi="Calibri" w:cs="Calibri"/>
                <w:color w:val="000000"/>
                <w:sz w:val="32"/>
                <w:szCs w:val="32"/>
              </w:rPr>
            </w:pPr>
            <w:r>
              <w:rPr>
                <w:rFonts w:hint="default" w:ascii="Calibri" w:hAnsi="Calibri" w:eastAsia="SimSun" w:cs="Calibri"/>
                <w:color w:val="000000"/>
                <w:kern w:val="0"/>
                <w:sz w:val="32"/>
                <w:szCs w:val="32"/>
                <w:lang w:val="en-US" w:eastAsia="zh-CN" w:bidi="ar"/>
              </w:rPr>
              <w:t xml:space="preserve">Windows: </w:t>
            </w:r>
            <w:r>
              <w:rPr>
                <w:rStyle w:val="31"/>
                <w:rFonts w:hint="default" w:ascii="Calibri" w:hAnsi="Calibri" w:eastAsia="SimSun" w:cs="Calibri"/>
                <w:color w:val="000000"/>
                <w:kern w:val="0"/>
                <w:sz w:val="32"/>
                <w:szCs w:val="32"/>
                <w:lang w:val="en-US" w:eastAsia="zh-CN" w:bidi="ar"/>
              </w:rPr>
              <w:t>Settings &gt; System &gt; Display &gt; Advanced display settings</w:t>
            </w:r>
            <w:r>
              <w:rPr>
                <w:rFonts w:hint="default" w:ascii="Calibri" w:hAnsi="Calibri" w:eastAsia="SimSun" w:cs="Calibri"/>
                <w:color w:val="000000"/>
                <w:kern w:val="0"/>
                <w:sz w:val="32"/>
                <w:szCs w:val="32"/>
                <w:lang w:val="en-US" w:eastAsia="zh-CN" w:bidi="ar"/>
              </w:rPr>
              <w:t xml:space="preserve"> &gt; Select highest refresh rate</w:t>
            </w:r>
          </w:p>
        </w:tc>
      </w:tr>
    </w:tbl>
    <w:p w14:paraId="2EC48875">
      <w:pPr>
        <w:keepNext w:val="0"/>
        <w:keepLines w:val="0"/>
        <w:widowControl/>
        <w:suppressLineNumbers w:val="0"/>
        <w:jc w:val="left"/>
        <w:rPr>
          <w:rStyle w:val="92"/>
          <w:rFonts w:hint="default" w:ascii="Calibri" w:hAnsi="Calibri" w:eastAsia="SimSun" w:cs="Calibri"/>
          <w:color w:val="000000"/>
          <w:kern w:val="0"/>
          <w:sz w:val="32"/>
          <w:szCs w:val="32"/>
          <w:lang w:val="en-US" w:eastAsia="zh-CN" w:bidi="ar"/>
        </w:rPr>
      </w:pPr>
      <w:r>
        <w:rPr>
          <w:rStyle w:val="92"/>
          <w:rFonts w:hint="default" w:ascii="Calibri" w:hAnsi="Calibri" w:eastAsia="SimSun" w:cs="Calibri"/>
          <w:color w:val="000000"/>
          <w:kern w:val="0"/>
          <w:sz w:val="32"/>
          <w:szCs w:val="32"/>
          <w:lang w:val="en-US" w:eastAsia="zh-CN" w:bidi="ar"/>
        </w:rPr>
        <w:br w:type="page"/>
      </w:r>
    </w:p>
    <w:tbl>
      <w:tblPr>
        <w:tblW w:w="0" w:type="auto"/>
        <w:tblCellSpacing w:w="1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
      <w:tblGrid>
        <w:gridCol w:w="2619"/>
        <w:gridCol w:w="2864"/>
        <w:gridCol w:w="10287"/>
      </w:tblGrid>
      <w:tr w14:paraId="091144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2574" w:type="dxa"/>
            <w:tcBorders>
              <w:top w:val="dotted" w:color="auto" w:sz="0" w:space="0"/>
              <w:left w:val="dotted" w:color="auto" w:sz="0" w:space="0"/>
              <w:bottom w:val="dotted" w:color="auto" w:sz="0" w:space="0"/>
              <w:right w:val="dotted" w:color="auto" w:sz="0" w:space="0"/>
            </w:tcBorders>
            <w:shd w:val="clear" w:color="auto" w:fill="4F81BD"/>
            <w:vAlign w:val="center"/>
          </w:tcPr>
          <w:p w14:paraId="72115B7B">
            <w:pPr>
              <w:keepNext w:val="0"/>
              <w:keepLines w:val="0"/>
              <w:widowControl/>
              <w:suppressLineNumbers w:val="0"/>
              <w:ind w:left="360" w:leftChars="0" w:firstLine="0" w:firstLineChars="0"/>
              <w:jc w:val="center"/>
              <w:rPr>
                <w:rFonts w:hint="default" w:ascii="Calibri" w:hAnsi="Calibri" w:eastAsia="Open Sans" w:cs="Calibri"/>
                <w:b/>
                <w:bCs/>
                <w:color w:val="FFFFFF"/>
                <w:sz w:val="32"/>
                <w:szCs w:val="32"/>
                <w:lang w:val="en-US" w:eastAsia="zh-CN" w:bidi="ar-SA"/>
              </w:rPr>
            </w:pPr>
            <w:r>
              <w:rPr>
                <w:rFonts w:hint="default" w:ascii="Calibri" w:hAnsi="Calibri" w:eastAsia="SimSun" w:cs="Calibri"/>
                <w:b/>
                <w:bCs/>
                <w:color w:val="FFFFFF"/>
                <w:kern w:val="0"/>
                <w:sz w:val="32"/>
                <w:szCs w:val="32"/>
                <w:lang w:val="en-US" w:eastAsia="zh-CN" w:bidi="ar"/>
              </w:rPr>
              <w:t>Advanced Setting</w:t>
            </w:r>
          </w:p>
        </w:tc>
        <w:tc>
          <w:tcPr>
            <w:tcW w:w="2834" w:type="dxa"/>
            <w:tcBorders>
              <w:top w:val="dotted" w:color="auto" w:sz="0" w:space="0"/>
              <w:left w:val="dotted" w:color="auto" w:sz="0" w:space="0"/>
              <w:bottom w:val="dotted" w:color="auto" w:sz="0" w:space="0"/>
              <w:right w:val="dotted" w:color="auto" w:sz="0" w:space="0"/>
            </w:tcBorders>
            <w:shd w:val="clear" w:color="auto" w:fill="4F81BD"/>
            <w:vAlign w:val="center"/>
          </w:tcPr>
          <w:p w14:paraId="6E4173C1">
            <w:pPr>
              <w:keepNext w:val="0"/>
              <w:keepLines w:val="0"/>
              <w:widowControl/>
              <w:suppressLineNumbers w:val="0"/>
              <w:ind w:left="360" w:leftChars="0" w:firstLine="0" w:firstLineChars="0"/>
              <w:jc w:val="center"/>
              <w:rPr>
                <w:rFonts w:hint="default" w:ascii="Calibri" w:hAnsi="Calibri" w:eastAsia="Open Sans" w:cs="Calibri"/>
                <w:b/>
                <w:bCs/>
                <w:color w:val="FFFFFF"/>
                <w:sz w:val="32"/>
                <w:szCs w:val="32"/>
                <w:lang w:val="en-US" w:eastAsia="zh-CN" w:bidi="ar-SA"/>
              </w:rPr>
            </w:pPr>
            <w:r>
              <w:rPr>
                <w:rFonts w:hint="default" w:ascii="Calibri" w:hAnsi="Calibri" w:eastAsia="SimSun" w:cs="Calibri"/>
                <w:b/>
                <w:bCs/>
                <w:color w:val="FFFFFF"/>
                <w:kern w:val="0"/>
                <w:sz w:val="32"/>
                <w:szCs w:val="32"/>
                <w:lang w:val="en-US" w:eastAsia="zh-CN" w:bidi="ar"/>
              </w:rPr>
              <w:t>What It Does &amp; Why Adjust It</w:t>
            </w:r>
          </w:p>
        </w:tc>
        <w:tc>
          <w:tcPr>
            <w:tcW w:w="10242" w:type="dxa"/>
            <w:tcBorders>
              <w:top w:val="dotted" w:color="auto" w:sz="0" w:space="0"/>
              <w:left w:val="dotted" w:color="auto" w:sz="0" w:space="0"/>
              <w:bottom w:val="dotted" w:color="auto" w:sz="0" w:space="0"/>
              <w:right w:val="dotted" w:color="auto" w:sz="0" w:space="0"/>
            </w:tcBorders>
            <w:shd w:val="clear" w:color="auto" w:fill="4F81BD"/>
            <w:vAlign w:val="center"/>
          </w:tcPr>
          <w:p w14:paraId="180BE9D5">
            <w:pPr>
              <w:keepNext w:val="0"/>
              <w:keepLines w:val="0"/>
              <w:widowControl/>
              <w:suppressLineNumbers w:val="0"/>
              <w:ind w:left="360" w:leftChars="0" w:firstLine="0" w:firstLineChars="0"/>
              <w:jc w:val="center"/>
              <w:rPr>
                <w:rFonts w:hint="default" w:ascii="Calibri" w:hAnsi="Calibri" w:eastAsia="Open Sans" w:cs="Calibri"/>
                <w:b/>
                <w:bCs/>
                <w:color w:val="FFFFFF"/>
                <w:sz w:val="32"/>
                <w:szCs w:val="32"/>
                <w:lang w:val="en-US" w:eastAsia="zh-CN" w:bidi="ar-SA"/>
              </w:rPr>
            </w:pPr>
            <w:r>
              <w:rPr>
                <w:rFonts w:hint="default" w:ascii="Calibri" w:hAnsi="Calibri" w:eastAsia="SimSun" w:cs="Calibri"/>
                <w:b/>
                <w:bCs/>
                <w:color w:val="FFFFFF"/>
                <w:kern w:val="0"/>
                <w:sz w:val="32"/>
                <w:szCs w:val="32"/>
                <w:lang w:val="en-US" w:eastAsia="zh-CN" w:bidi="ar"/>
              </w:rPr>
              <w:t>How to Adjust It</w:t>
            </w:r>
          </w:p>
        </w:tc>
      </w:tr>
      <w:tr w14:paraId="75045F9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blCellSpacing w:w="15" w:type="dxa"/>
        </w:trPr>
        <w:tc>
          <w:tcPr>
            <w:tcW w:w="2574" w:type="dxa"/>
            <w:tcBorders>
              <w:top w:val="dotted" w:color="auto" w:sz="0" w:space="0"/>
              <w:left w:val="dotted" w:color="auto" w:sz="0" w:space="0"/>
              <w:bottom w:val="dotted" w:color="auto" w:sz="0" w:space="0"/>
              <w:right w:val="dotted" w:color="auto" w:sz="0" w:space="0"/>
            </w:tcBorders>
            <w:shd w:val="clear" w:color="auto" w:fill="FFFFFF"/>
            <w:vAlign w:val="center"/>
          </w:tcPr>
          <w:p w14:paraId="0345A60D">
            <w:pPr>
              <w:keepNext w:val="0"/>
              <w:keepLines w:val="0"/>
              <w:widowControl/>
              <w:suppressLineNumbers w:val="0"/>
              <w:jc w:val="left"/>
              <w:rPr>
                <w:rFonts w:hint="default" w:ascii="Calibri" w:hAnsi="Calibri" w:cs="Calibri"/>
                <w:color w:val="000000"/>
                <w:sz w:val="32"/>
                <w:szCs w:val="32"/>
              </w:rPr>
            </w:pPr>
            <w:r>
              <w:rPr>
                <w:rStyle w:val="92"/>
                <w:rFonts w:hint="default" w:ascii="Calibri" w:hAnsi="Calibri" w:eastAsia="SimSun" w:cs="Calibri"/>
                <w:color w:val="000000"/>
                <w:kern w:val="0"/>
                <w:sz w:val="32"/>
                <w:szCs w:val="32"/>
                <w:lang w:val="en-US" w:eastAsia="zh-CN" w:bidi="ar"/>
              </w:rPr>
              <w:t>Adjust RAM Timings Manually</w:t>
            </w:r>
          </w:p>
        </w:tc>
        <w:tc>
          <w:tcPr>
            <w:tcW w:w="2834" w:type="dxa"/>
            <w:tcBorders>
              <w:top w:val="dotted" w:color="auto" w:sz="0" w:space="0"/>
              <w:left w:val="dotted" w:color="auto" w:sz="0" w:space="0"/>
              <w:bottom w:val="dotted" w:color="auto" w:sz="0" w:space="0"/>
              <w:right w:val="dotted" w:color="auto" w:sz="0" w:space="0"/>
            </w:tcBorders>
            <w:shd w:val="clear" w:color="auto" w:fill="FFFFFF"/>
            <w:vAlign w:val="center"/>
          </w:tcPr>
          <w:p w14:paraId="3EF6BB3D">
            <w:pPr>
              <w:keepNext w:val="0"/>
              <w:keepLines w:val="0"/>
              <w:widowControl/>
              <w:suppressLineNumbers w:val="0"/>
              <w:jc w:val="left"/>
              <w:rPr>
                <w:rFonts w:hint="default" w:ascii="Calibri" w:hAnsi="Calibri" w:cs="Calibri"/>
                <w:color w:val="000000"/>
                <w:sz w:val="32"/>
                <w:szCs w:val="32"/>
              </w:rPr>
            </w:pPr>
            <w:r>
              <w:rPr>
                <w:rFonts w:hint="default" w:ascii="Calibri" w:hAnsi="Calibri" w:eastAsia="SimSun" w:cs="Calibri"/>
                <w:color w:val="000000"/>
                <w:kern w:val="0"/>
                <w:sz w:val="32"/>
                <w:szCs w:val="32"/>
                <w:lang w:val="en-US" w:eastAsia="zh-CN" w:bidi="ar"/>
              </w:rPr>
              <w:t>Tightening RAM timings can improve frame rates and responsiveness</w:t>
            </w:r>
          </w:p>
        </w:tc>
        <w:tc>
          <w:tcPr>
            <w:tcW w:w="10242" w:type="dxa"/>
            <w:tcBorders>
              <w:top w:val="dotted" w:color="auto" w:sz="0" w:space="0"/>
              <w:left w:val="dotted" w:color="auto" w:sz="0" w:space="0"/>
              <w:bottom w:val="dotted" w:color="auto" w:sz="0" w:space="0"/>
              <w:right w:val="dotted" w:color="auto" w:sz="0" w:space="0"/>
            </w:tcBorders>
            <w:shd w:val="clear" w:color="auto" w:fill="FFFFFF"/>
            <w:vAlign w:val="center"/>
          </w:tcPr>
          <w:p w14:paraId="597B5E51">
            <w:pPr>
              <w:keepNext w:val="0"/>
              <w:keepLines w:val="0"/>
              <w:widowControl/>
              <w:suppressLineNumbers w:val="0"/>
              <w:jc w:val="left"/>
              <w:rPr>
                <w:rFonts w:hint="default" w:ascii="Calibri" w:hAnsi="Calibri" w:cs="Calibri"/>
                <w:color w:val="000000"/>
                <w:sz w:val="32"/>
                <w:szCs w:val="32"/>
              </w:rPr>
            </w:pPr>
            <w:r>
              <w:rPr>
                <w:rFonts w:hint="default" w:ascii="Calibri" w:hAnsi="Calibri" w:eastAsia="SimSun" w:cs="Calibri"/>
                <w:color w:val="000000"/>
                <w:kern w:val="0"/>
                <w:sz w:val="32"/>
                <w:szCs w:val="32"/>
                <w:lang w:val="en-US" w:eastAsia="zh-CN" w:bidi="ar"/>
              </w:rPr>
              <w:t>BIOS &gt; Memory Settings &gt; Manually lower timings like CAS latency (advanced users only)</w:t>
            </w:r>
          </w:p>
        </w:tc>
      </w:tr>
      <w:tr w14:paraId="418CA18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blCellSpacing w:w="15" w:type="dxa"/>
        </w:trPr>
        <w:tc>
          <w:tcPr>
            <w:tcW w:w="2574" w:type="dxa"/>
            <w:tcBorders>
              <w:top w:val="dotted" w:color="auto" w:sz="0" w:space="0"/>
              <w:left w:val="dotted" w:color="auto" w:sz="0" w:space="0"/>
              <w:bottom w:val="dotted" w:color="auto" w:sz="0" w:space="0"/>
              <w:right w:val="dotted" w:color="auto" w:sz="0" w:space="0"/>
            </w:tcBorders>
            <w:shd w:val="clear" w:color="auto" w:fill="E7E7E7"/>
            <w:vAlign w:val="center"/>
          </w:tcPr>
          <w:p w14:paraId="1009F0B7">
            <w:pPr>
              <w:keepNext w:val="0"/>
              <w:keepLines w:val="0"/>
              <w:widowControl/>
              <w:suppressLineNumbers w:val="0"/>
              <w:jc w:val="left"/>
              <w:rPr>
                <w:rFonts w:hint="default" w:ascii="Calibri" w:hAnsi="Calibri" w:cs="Calibri"/>
                <w:color w:val="000000"/>
                <w:sz w:val="32"/>
                <w:szCs w:val="32"/>
              </w:rPr>
            </w:pPr>
            <w:r>
              <w:rPr>
                <w:rStyle w:val="92"/>
                <w:rFonts w:hint="default" w:ascii="Calibri" w:hAnsi="Calibri" w:eastAsia="SimSun" w:cs="Calibri"/>
                <w:color w:val="000000"/>
                <w:kern w:val="0"/>
                <w:sz w:val="32"/>
                <w:szCs w:val="32"/>
                <w:lang w:val="en-US" w:eastAsia="zh-CN" w:bidi="ar"/>
              </w:rPr>
              <w:t>Disable Startup and Background Apps</w:t>
            </w:r>
          </w:p>
        </w:tc>
        <w:tc>
          <w:tcPr>
            <w:tcW w:w="2834" w:type="dxa"/>
            <w:tcBorders>
              <w:top w:val="dotted" w:color="auto" w:sz="0" w:space="0"/>
              <w:left w:val="dotted" w:color="auto" w:sz="0" w:space="0"/>
              <w:bottom w:val="dotted" w:color="auto" w:sz="0" w:space="0"/>
              <w:right w:val="dotted" w:color="auto" w:sz="0" w:space="0"/>
            </w:tcBorders>
            <w:shd w:val="clear" w:color="auto" w:fill="E7E7E7"/>
            <w:vAlign w:val="center"/>
          </w:tcPr>
          <w:p w14:paraId="56821939">
            <w:pPr>
              <w:keepNext w:val="0"/>
              <w:keepLines w:val="0"/>
              <w:widowControl/>
              <w:suppressLineNumbers w:val="0"/>
              <w:jc w:val="left"/>
              <w:rPr>
                <w:rFonts w:hint="default" w:ascii="Calibri" w:hAnsi="Calibri" w:cs="Calibri"/>
                <w:color w:val="000000"/>
                <w:sz w:val="32"/>
                <w:szCs w:val="32"/>
              </w:rPr>
            </w:pPr>
            <w:r>
              <w:rPr>
                <w:rFonts w:hint="default" w:ascii="Calibri" w:hAnsi="Calibri" w:eastAsia="SimSun" w:cs="Calibri"/>
                <w:color w:val="000000"/>
                <w:kern w:val="0"/>
                <w:sz w:val="32"/>
                <w:szCs w:val="32"/>
                <w:lang w:val="en-US" w:eastAsia="zh-CN" w:bidi="ar"/>
              </w:rPr>
              <w:t>Frees up system resources for better performance</w:t>
            </w:r>
          </w:p>
        </w:tc>
        <w:tc>
          <w:tcPr>
            <w:tcW w:w="10242" w:type="dxa"/>
            <w:tcBorders>
              <w:top w:val="dotted" w:color="auto" w:sz="0" w:space="0"/>
              <w:left w:val="dotted" w:color="auto" w:sz="0" w:space="0"/>
              <w:bottom w:val="dotted" w:color="auto" w:sz="0" w:space="0"/>
              <w:right w:val="dotted" w:color="auto" w:sz="0" w:space="0"/>
            </w:tcBorders>
            <w:shd w:val="clear" w:color="auto" w:fill="E7E7E7"/>
            <w:vAlign w:val="center"/>
          </w:tcPr>
          <w:p w14:paraId="4AC64292">
            <w:pPr>
              <w:keepNext w:val="0"/>
              <w:keepLines w:val="0"/>
              <w:widowControl/>
              <w:suppressLineNumbers w:val="0"/>
              <w:jc w:val="left"/>
              <w:rPr>
                <w:rFonts w:hint="default" w:ascii="Calibri" w:hAnsi="Calibri" w:cs="Calibri"/>
                <w:color w:val="000000"/>
                <w:sz w:val="32"/>
                <w:szCs w:val="32"/>
              </w:rPr>
            </w:pPr>
            <w:r>
              <w:rPr>
                <w:rFonts w:hint="default" w:ascii="Calibri" w:hAnsi="Calibri" w:eastAsia="SimSun" w:cs="Calibri"/>
                <w:color w:val="000000"/>
                <w:kern w:val="0"/>
                <w:sz w:val="32"/>
                <w:szCs w:val="32"/>
                <w:lang w:val="en-US" w:eastAsia="zh-CN" w:bidi="ar"/>
              </w:rPr>
              <w:t xml:space="preserve">Windows: </w:t>
            </w:r>
            <w:r>
              <w:rPr>
                <w:rStyle w:val="31"/>
                <w:rFonts w:hint="default" w:ascii="Calibri" w:hAnsi="Calibri" w:eastAsia="SimSun" w:cs="Calibri"/>
                <w:color w:val="000000"/>
                <w:kern w:val="0"/>
                <w:sz w:val="32"/>
                <w:szCs w:val="32"/>
                <w:lang w:val="en-US" w:eastAsia="zh-CN" w:bidi="ar"/>
              </w:rPr>
              <w:t>Settings &gt; Apps &gt; Startup</w:t>
            </w:r>
            <w:r>
              <w:rPr>
                <w:rFonts w:hint="default" w:ascii="Calibri" w:hAnsi="Calibri" w:eastAsia="SimSun" w:cs="Calibri"/>
                <w:color w:val="000000"/>
                <w:kern w:val="0"/>
                <w:sz w:val="32"/>
                <w:szCs w:val="32"/>
                <w:lang w:val="en-US" w:eastAsia="zh-CN" w:bidi="ar"/>
              </w:rPr>
              <w:t xml:space="preserve"> and </w:t>
            </w:r>
            <w:r>
              <w:rPr>
                <w:rStyle w:val="31"/>
                <w:rFonts w:hint="default" w:ascii="Calibri" w:hAnsi="Calibri" w:eastAsia="SimSun" w:cs="Calibri"/>
                <w:color w:val="000000"/>
                <w:kern w:val="0"/>
                <w:sz w:val="32"/>
                <w:szCs w:val="32"/>
                <w:lang w:val="en-US" w:eastAsia="zh-CN" w:bidi="ar"/>
              </w:rPr>
              <w:t>Privacy &gt; Background apps</w:t>
            </w:r>
            <w:r>
              <w:rPr>
                <w:rFonts w:hint="default" w:ascii="Calibri" w:hAnsi="Calibri" w:eastAsia="SimSun" w:cs="Calibri"/>
                <w:color w:val="000000"/>
                <w:kern w:val="0"/>
                <w:sz w:val="32"/>
                <w:szCs w:val="32"/>
                <w:lang w:val="en-US" w:eastAsia="zh-CN" w:bidi="ar"/>
              </w:rPr>
              <w:t xml:space="preserve"> &gt; Disable unnecessary apps</w:t>
            </w:r>
          </w:p>
        </w:tc>
      </w:tr>
      <w:tr w14:paraId="025154A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blCellSpacing w:w="15" w:type="dxa"/>
        </w:trPr>
        <w:tc>
          <w:tcPr>
            <w:tcW w:w="2574" w:type="dxa"/>
            <w:tcBorders>
              <w:top w:val="dotted" w:color="auto" w:sz="0" w:space="0"/>
              <w:left w:val="dotted" w:color="auto" w:sz="0" w:space="0"/>
              <w:bottom w:val="dotted" w:color="auto" w:sz="0" w:space="0"/>
              <w:right w:val="dotted" w:color="auto" w:sz="0" w:space="0"/>
            </w:tcBorders>
            <w:shd w:val="clear" w:color="auto" w:fill="FFFFFF"/>
            <w:vAlign w:val="center"/>
          </w:tcPr>
          <w:p w14:paraId="1E1FE3EF">
            <w:pPr>
              <w:keepNext w:val="0"/>
              <w:keepLines w:val="0"/>
              <w:widowControl/>
              <w:suppressLineNumbers w:val="0"/>
              <w:jc w:val="left"/>
              <w:rPr>
                <w:rFonts w:hint="default" w:ascii="Calibri" w:hAnsi="Calibri" w:cs="Calibri"/>
                <w:color w:val="000000"/>
                <w:sz w:val="32"/>
                <w:szCs w:val="32"/>
              </w:rPr>
            </w:pPr>
            <w:r>
              <w:rPr>
                <w:rStyle w:val="92"/>
                <w:rFonts w:hint="default" w:ascii="Calibri" w:hAnsi="Calibri" w:eastAsia="SimSun" w:cs="Calibri"/>
                <w:color w:val="000000"/>
                <w:kern w:val="0"/>
                <w:sz w:val="32"/>
                <w:szCs w:val="32"/>
                <w:lang w:val="en-US" w:eastAsia="zh-CN" w:bidi="ar"/>
              </w:rPr>
              <w:t>Use Game Mode in Windows</w:t>
            </w:r>
          </w:p>
        </w:tc>
        <w:tc>
          <w:tcPr>
            <w:tcW w:w="2834" w:type="dxa"/>
            <w:tcBorders>
              <w:top w:val="dotted" w:color="auto" w:sz="0" w:space="0"/>
              <w:left w:val="dotted" w:color="auto" w:sz="0" w:space="0"/>
              <w:bottom w:val="dotted" w:color="auto" w:sz="0" w:space="0"/>
              <w:right w:val="dotted" w:color="auto" w:sz="0" w:space="0"/>
            </w:tcBorders>
            <w:shd w:val="clear" w:color="auto" w:fill="FFFFFF"/>
            <w:vAlign w:val="center"/>
          </w:tcPr>
          <w:p w14:paraId="45EDB5CF">
            <w:pPr>
              <w:keepNext w:val="0"/>
              <w:keepLines w:val="0"/>
              <w:widowControl/>
              <w:suppressLineNumbers w:val="0"/>
              <w:jc w:val="left"/>
              <w:rPr>
                <w:rFonts w:hint="default" w:ascii="Calibri" w:hAnsi="Calibri" w:cs="Calibri"/>
                <w:color w:val="000000"/>
                <w:sz w:val="32"/>
                <w:szCs w:val="32"/>
              </w:rPr>
            </w:pPr>
            <w:r>
              <w:rPr>
                <w:rFonts w:hint="default" w:ascii="Calibri" w:hAnsi="Calibri" w:eastAsia="SimSun" w:cs="Calibri"/>
                <w:color w:val="000000"/>
                <w:kern w:val="0"/>
                <w:sz w:val="32"/>
                <w:szCs w:val="32"/>
                <w:lang w:val="en-US" w:eastAsia="zh-CN" w:bidi="ar"/>
              </w:rPr>
              <w:t>Prioritizes gaming processes and limits background activity</w:t>
            </w:r>
          </w:p>
        </w:tc>
        <w:tc>
          <w:tcPr>
            <w:tcW w:w="10242" w:type="dxa"/>
            <w:tcBorders>
              <w:top w:val="dotted" w:color="auto" w:sz="0" w:space="0"/>
              <w:left w:val="dotted" w:color="auto" w:sz="0" w:space="0"/>
              <w:bottom w:val="dotted" w:color="auto" w:sz="0" w:space="0"/>
              <w:right w:val="dotted" w:color="auto" w:sz="0" w:space="0"/>
            </w:tcBorders>
            <w:shd w:val="clear" w:color="auto" w:fill="FFFFFF"/>
            <w:vAlign w:val="center"/>
          </w:tcPr>
          <w:p w14:paraId="35EB756B">
            <w:pPr>
              <w:keepNext w:val="0"/>
              <w:keepLines w:val="0"/>
              <w:widowControl/>
              <w:suppressLineNumbers w:val="0"/>
              <w:jc w:val="left"/>
              <w:rPr>
                <w:rFonts w:hint="default" w:ascii="Calibri" w:hAnsi="Calibri" w:cs="Calibri"/>
                <w:color w:val="000000"/>
                <w:sz w:val="32"/>
                <w:szCs w:val="32"/>
              </w:rPr>
            </w:pPr>
            <w:r>
              <w:rPr>
                <w:rFonts w:hint="default" w:ascii="Calibri" w:hAnsi="Calibri" w:eastAsia="SimSun" w:cs="Calibri"/>
                <w:color w:val="000000"/>
                <w:kern w:val="0"/>
                <w:sz w:val="32"/>
                <w:szCs w:val="32"/>
                <w:lang w:val="en-US" w:eastAsia="zh-CN" w:bidi="ar"/>
              </w:rPr>
              <w:t xml:space="preserve">Windows: </w:t>
            </w:r>
            <w:r>
              <w:rPr>
                <w:rStyle w:val="31"/>
                <w:rFonts w:hint="default" w:ascii="Calibri" w:hAnsi="Calibri" w:eastAsia="SimSun" w:cs="Calibri"/>
                <w:color w:val="000000"/>
                <w:kern w:val="0"/>
                <w:sz w:val="32"/>
                <w:szCs w:val="32"/>
                <w:lang w:val="en-US" w:eastAsia="zh-CN" w:bidi="ar"/>
              </w:rPr>
              <w:t>Settings &gt; Gaming &gt; Game Mode</w:t>
            </w:r>
            <w:r>
              <w:rPr>
                <w:rFonts w:hint="default" w:ascii="Calibri" w:hAnsi="Calibri" w:eastAsia="SimSun" w:cs="Calibri"/>
                <w:color w:val="000000"/>
                <w:kern w:val="0"/>
                <w:sz w:val="32"/>
                <w:szCs w:val="32"/>
                <w:lang w:val="en-US" w:eastAsia="zh-CN" w:bidi="ar"/>
              </w:rPr>
              <w:t xml:space="preserve"> &gt; Turn on</w:t>
            </w:r>
          </w:p>
        </w:tc>
      </w:tr>
      <w:tr w14:paraId="3DB2A5E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blCellSpacing w:w="15" w:type="dxa"/>
        </w:trPr>
        <w:tc>
          <w:tcPr>
            <w:tcW w:w="2574" w:type="dxa"/>
            <w:tcBorders>
              <w:top w:val="dotted" w:color="auto" w:sz="0" w:space="0"/>
              <w:left w:val="dotted" w:color="auto" w:sz="0" w:space="0"/>
              <w:bottom w:val="dotted" w:color="auto" w:sz="0" w:space="0"/>
              <w:right w:val="dotted" w:color="auto" w:sz="0" w:space="0"/>
            </w:tcBorders>
            <w:shd w:val="clear" w:color="auto" w:fill="E7E7E7"/>
            <w:vAlign w:val="center"/>
          </w:tcPr>
          <w:p w14:paraId="7D62576B">
            <w:pPr>
              <w:keepNext w:val="0"/>
              <w:keepLines w:val="0"/>
              <w:widowControl/>
              <w:suppressLineNumbers w:val="0"/>
              <w:jc w:val="left"/>
              <w:rPr>
                <w:rFonts w:hint="default" w:ascii="Calibri" w:hAnsi="Calibri" w:cs="Calibri"/>
                <w:color w:val="000000"/>
                <w:sz w:val="32"/>
                <w:szCs w:val="32"/>
              </w:rPr>
            </w:pPr>
            <w:r>
              <w:rPr>
                <w:rStyle w:val="92"/>
                <w:rFonts w:hint="default" w:ascii="Calibri" w:hAnsi="Calibri" w:eastAsia="SimSun" w:cs="Calibri"/>
                <w:color w:val="000000"/>
                <w:kern w:val="0"/>
                <w:sz w:val="32"/>
                <w:szCs w:val="32"/>
                <w:lang w:val="en-US" w:eastAsia="zh-CN" w:bidi="ar"/>
              </w:rPr>
              <w:t>Disable Visual Effects</w:t>
            </w:r>
          </w:p>
        </w:tc>
        <w:tc>
          <w:tcPr>
            <w:tcW w:w="2834" w:type="dxa"/>
            <w:tcBorders>
              <w:top w:val="dotted" w:color="auto" w:sz="0" w:space="0"/>
              <w:left w:val="dotted" w:color="auto" w:sz="0" w:space="0"/>
              <w:bottom w:val="dotted" w:color="auto" w:sz="0" w:space="0"/>
              <w:right w:val="dotted" w:color="auto" w:sz="0" w:space="0"/>
            </w:tcBorders>
            <w:shd w:val="clear" w:color="auto" w:fill="E7E7E7"/>
            <w:vAlign w:val="center"/>
          </w:tcPr>
          <w:p w14:paraId="205C346C">
            <w:pPr>
              <w:keepNext w:val="0"/>
              <w:keepLines w:val="0"/>
              <w:widowControl/>
              <w:suppressLineNumbers w:val="0"/>
              <w:jc w:val="left"/>
              <w:rPr>
                <w:rFonts w:hint="default" w:ascii="Calibri" w:hAnsi="Calibri" w:cs="Calibri"/>
                <w:color w:val="000000"/>
                <w:sz w:val="32"/>
                <w:szCs w:val="32"/>
              </w:rPr>
            </w:pPr>
            <w:r>
              <w:rPr>
                <w:rFonts w:hint="default" w:ascii="Calibri" w:hAnsi="Calibri" w:eastAsia="SimSun" w:cs="Calibri"/>
                <w:color w:val="000000"/>
                <w:kern w:val="0"/>
                <w:sz w:val="32"/>
                <w:szCs w:val="32"/>
                <w:lang w:val="en-US" w:eastAsia="zh-CN" w:bidi="ar"/>
              </w:rPr>
              <w:t>Reduces system resource usage by turning off animations</w:t>
            </w:r>
          </w:p>
        </w:tc>
        <w:tc>
          <w:tcPr>
            <w:tcW w:w="10242" w:type="dxa"/>
            <w:tcBorders>
              <w:top w:val="dotted" w:color="auto" w:sz="0" w:space="0"/>
              <w:left w:val="dotted" w:color="auto" w:sz="0" w:space="0"/>
              <w:bottom w:val="dotted" w:color="auto" w:sz="0" w:space="0"/>
              <w:right w:val="dotted" w:color="auto" w:sz="0" w:space="0"/>
            </w:tcBorders>
            <w:shd w:val="clear" w:color="auto" w:fill="E7E7E7"/>
            <w:vAlign w:val="center"/>
          </w:tcPr>
          <w:p w14:paraId="07F0436F">
            <w:pPr>
              <w:keepNext w:val="0"/>
              <w:keepLines w:val="0"/>
              <w:widowControl/>
              <w:suppressLineNumbers w:val="0"/>
              <w:jc w:val="left"/>
              <w:rPr>
                <w:rFonts w:hint="default" w:ascii="Calibri" w:hAnsi="Calibri" w:cs="Calibri"/>
                <w:color w:val="000000"/>
                <w:sz w:val="32"/>
                <w:szCs w:val="32"/>
              </w:rPr>
            </w:pPr>
            <w:r>
              <w:rPr>
                <w:rFonts w:hint="default" w:ascii="Calibri" w:hAnsi="Calibri" w:eastAsia="SimSun" w:cs="Calibri"/>
                <w:color w:val="000000"/>
                <w:kern w:val="0"/>
                <w:sz w:val="32"/>
                <w:szCs w:val="32"/>
                <w:lang w:val="en-US" w:eastAsia="zh-CN" w:bidi="ar"/>
              </w:rPr>
              <w:t xml:space="preserve">Windows: Search </w:t>
            </w:r>
            <w:r>
              <w:rPr>
                <w:rStyle w:val="31"/>
                <w:rFonts w:hint="default" w:ascii="Calibri" w:hAnsi="Calibri" w:eastAsia="SimSun" w:cs="Calibri"/>
                <w:color w:val="000000"/>
                <w:kern w:val="0"/>
                <w:sz w:val="32"/>
                <w:szCs w:val="32"/>
                <w:lang w:val="en-US" w:eastAsia="zh-CN" w:bidi="ar"/>
              </w:rPr>
              <w:t>Performance Options</w:t>
            </w:r>
            <w:r>
              <w:rPr>
                <w:rFonts w:hint="default" w:ascii="Calibri" w:hAnsi="Calibri" w:eastAsia="SimSun" w:cs="Calibri"/>
                <w:color w:val="000000"/>
                <w:kern w:val="0"/>
                <w:sz w:val="32"/>
                <w:szCs w:val="32"/>
                <w:lang w:val="en-US" w:eastAsia="zh-CN" w:bidi="ar"/>
              </w:rPr>
              <w:t xml:space="preserve"> &gt; Adjust for best performance</w:t>
            </w:r>
          </w:p>
        </w:tc>
      </w:tr>
    </w:tbl>
    <w:p w14:paraId="0E27CA9D">
      <w:pPr>
        <w:keepNext w:val="0"/>
        <w:keepLines w:val="0"/>
        <w:widowControl/>
        <w:suppressLineNumbers w:val="0"/>
        <w:jc w:val="left"/>
        <w:rPr>
          <w:rStyle w:val="92"/>
          <w:rFonts w:hint="default" w:ascii="Calibri" w:hAnsi="Calibri" w:eastAsia="SimSun" w:cs="Calibri"/>
          <w:color w:val="000000"/>
          <w:kern w:val="0"/>
          <w:sz w:val="32"/>
          <w:szCs w:val="32"/>
          <w:lang w:val="en-US" w:eastAsia="zh-CN" w:bidi="ar"/>
        </w:rPr>
      </w:pPr>
      <w:r>
        <w:rPr>
          <w:rStyle w:val="92"/>
          <w:rFonts w:hint="default" w:ascii="Calibri" w:hAnsi="Calibri" w:eastAsia="SimSun" w:cs="Calibri"/>
          <w:color w:val="000000"/>
          <w:kern w:val="0"/>
          <w:sz w:val="32"/>
          <w:szCs w:val="32"/>
          <w:lang w:val="en-US" w:eastAsia="zh-CN" w:bidi="ar"/>
        </w:rPr>
        <w:br w:type="page"/>
      </w:r>
    </w:p>
    <w:tbl>
      <w:tblPr>
        <w:tblW w:w="0" w:type="auto"/>
        <w:tblCellSpacing w:w="1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
      <w:tblGrid>
        <w:gridCol w:w="2619"/>
        <w:gridCol w:w="2864"/>
        <w:gridCol w:w="10287"/>
      </w:tblGrid>
      <w:tr w14:paraId="068E06C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blCellSpacing w:w="15" w:type="dxa"/>
        </w:trPr>
        <w:tc>
          <w:tcPr>
            <w:tcW w:w="2574" w:type="dxa"/>
            <w:tcBorders>
              <w:top w:val="dotted" w:color="auto" w:sz="0" w:space="0"/>
              <w:left w:val="dotted" w:color="auto" w:sz="0" w:space="0"/>
              <w:bottom w:val="single" w:color="000000" w:sz="12" w:space="0"/>
              <w:right w:val="dotted" w:color="auto" w:sz="0" w:space="0"/>
            </w:tcBorders>
            <w:shd w:val="clear" w:color="auto" w:fill="4F81BD"/>
            <w:vAlign w:val="center"/>
          </w:tcPr>
          <w:p w14:paraId="5AA977D2">
            <w:pPr>
              <w:keepNext w:val="0"/>
              <w:keepLines w:val="0"/>
              <w:widowControl/>
              <w:suppressLineNumbers w:val="0"/>
              <w:ind w:left="360" w:leftChars="0" w:firstLine="0" w:firstLineChars="0"/>
              <w:jc w:val="center"/>
              <w:rPr>
                <w:rFonts w:hint="default" w:ascii="Calibri" w:hAnsi="Calibri" w:eastAsia="Open Sans" w:cs="Calibri"/>
                <w:b/>
                <w:bCs/>
                <w:color w:val="FFFFFF"/>
                <w:sz w:val="32"/>
                <w:szCs w:val="32"/>
                <w:lang w:val="en-US" w:eastAsia="zh-CN" w:bidi="ar-SA"/>
              </w:rPr>
            </w:pPr>
            <w:r>
              <w:rPr>
                <w:rFonts w:hint="default" w:ascii="Calibri" w:hAnsi="Calibri" w:eastAsia="SimSun" w:cs="Calibri"/>
                <w:b/>
                <w:bCs/>
                <w:color w:val="FFFFFF"/>
                <w:kern w:val="0"/>
                <w:sz w:val="32"/>
                <w:szCs w:val="32"/>
                <w:lang w:val="en-US" w:eastAsia="zh-CN" w:bidi="ar"/>
              </w:rPr>
              <w:t>Advanced Setting</w:t>
            </w:r>
          </w:p>
        </w:tc>
        <w:tc>
          <w:tcPr>
            <w:tcW w:w="2834" w:type="dxa"/>
            <w:tcBorders>
              <w:top w:val="dotted" w:color="auto" w:sz="0" w:space="0"/>
              <w:left w:val="dotted" w:color="auto" w:sz="0" w:space="0"/>
              <w:bottom w:val="single" w:color="000000" w:sz="12" w:space="0"/>
              <w:right w:val="dotted" w:color="auto" w:sz="0" w:space="0"/>
            </w:tcBorders>
            <w:shd w:val="clear" w:color="auto" w:fill="4F81BD"/>
            <w:vAlign w:val="center"/>
          </w:tcPr>
          <w:p w14:paraId="79AE9D98">
            <w:pPr>
              <w:keepNext w:val="0"/>
              <w:keepLines w:val="0"/>
              <w:widowControl/>
              <w:suppressLineNumbers w:val="0"/>
              <w:ind w:left="360" w:leftChars="0" w:firstLine="0" w:firstLineChars="0"/>
              <w:jc w:val="center"/>
              <w:rPr>
                <w:rFonts w:hint="default" w:ascii="Calibri" w:hAnsi="Calibri" w:eastAsia="Open Sans" w:cs="Calibri"/>
                <w:b/>
                <w:bCs/>
                <w:color w:val="FFFFFF"/>
                <w:sz w:val="32"/>
                <w:szCs w:val="32"/>
                <w:lang w:val="en-US" w:eastAsia="zh-CN" w:bidi="ar-SA"/>
              </w:rPr>
            </w:pPr>
            <w:r>
              <w:rPr>
                <w:rFonts w:hint="default" w:ascii="Calibri" w:hAnsi="Calibri" w:eastAsia="SimSun" w:cs="Calibri"/>
                <w:b/>
                <w:bCs/>
                <w:color w:val="FFFFFF"/>
                <w:kern w:val="0"/>
                <w:sz w:val="32"/>
                <w:szCs w:val="32"/>
                <w:lang w:val="en-US" w:eastAsia="zh-CN" w:bidi="ar"/>
              </w:rPr>
              <w:t>What It Does &amp; Why Adjust It</w:t>
            </w:r>
          </w:p>
        </w:tc>
        <w:tc>
          <w:tcPr>
            <w:tcW w:w="10242" w:type="dxa"/>
            <w:tcBorders>
              <w:top w:val="dotted" w:color="auto" w:sz="0" w:space="0"/>
              <w:left w:val="dotted" w:color="auto" w:sz="0" w:space="0"/>
              <w:bottom w:val="single" w:color="000000" w:sz="12" w:space="0"/>
              <w:right w:val="dotted" w:color="auto" w:sz="0" w:space="0"/>
            </w:tcBorders>
            <w:shd w:val="clear" w:color="auto" w:fill="4F81BD"/>
            <w:vAlign w:val="center"/>
          </w:tcPr>
          <w:p w14:paraId="6EDB0A1E">
            <w:pPr>
              <w:keepNext w:val="0"/>
              <w:keepLines w:val="0"/>
              <w:widowControl/>
              <w:suppressLineNumbers w:val="0"/>
              <w:ind w:left="360" w:leftChars="0" w:firstLine="0" w:firstLineChars="0"/>
              <w:jc w:val="center"/>
              <w:rPr>
                <w:rFonts w:hint="default" w:ascii="Calibri" w:hAnsi="Calibri" w:eastAsia="Open Sans" w:cs="Calibri"/>
                <w:b/>
                <w:bCs/>
                <w:color w:val="FFFFFF"/>
                <w:sz w:val="32"/>
                <w:szCs w:val="32"/>
                <w:lang w:val="en-US" w:eastAsia="zh-CN" w:bidi="ar-SA"/>
              </w:rPr>
            </w:pPr>
            <w:r>
              <w:rPr>
                <w:rFonts w:hint="default" w:ascii="Calibri" w:hAnsi="Calibri" w:eastAsia="SimSun" w:cs="Calibri"/>
                <w:b/>
                <w:bCs/>
                <w:color w:val="FFFFFF"/>
                <w:kern w:val="0"/>
                <w:sz w:val="32"/>
                <w:szCs w:val="32"/>
                <w:lang w:val="en-US" w:eastAsia="zh-CN" w:bidi="ar"/>
              </w:rPr>
              <w:t>How to Adjust It</w:t>
            </w:r>
          </w:p>
        </w:tc>
      </w:tr>
      <w:tr w14:paraId="6D4AE63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blCellSpacing w:w="15" w:type="dxa"/>
        </w:trPr>
        <w:tc>
          <w:tcPr>
            <w:tcW w:w="2574" w:type="dxa"/>
            <w:tcBorders>
              <w:top w:val="dotted" w:color="auto" w:sz="0" w:space="0"/>
              <w:left w:val="dotted" w:color="auto" w:sz="0" w:space="0"/>
              <w:bottom w:val="single" w:color="000000" w:sz="12" w:space="0"/>
              <w:right w:val="dotted" w:color="auto" w:sz="0" w:space="0"/>
            </w:tcBorders>
            <w:shd w:val="clear" w:color="auto" w:fill="FFFFFF"/>
            <w:vAlign w:val="center"/>
          </w:tcPr>
          <w:p w14:paraId="51FD3D7D">
            <w:pPr>
              <w:keepNext w:val="0"/>
              <w:keepLines w:val="0"/>
              <w:widowControl/>
              <w:suppressLineNumbers w:val="0"/>
              <w:jc w:val="left"/>
              <w:rPr>
                <w:rFonts w:hint="default" w:ascii="Calibri" w:hAnsi="Calibri" w:cs="Calibri"/>
                <w:color w:val="000000"/>
                <w:sz w:val="32"/>
                <w:szCs w:val="32"/>
                <w:lang w:val="en-US" w:eastAsia="zh-CN"/>
              </w:rPr>
            </w:pPr>
            <w:r>
              <w:rPr>
                <w:rFonts w:hint="default" w:ascii="Calibri" w:hAnsi="Calibri" w:cs="Calibri"/>
                <w:b/>
                <w:bCs/>
                <w:color w:val="000000"/>
                <w:sz w:val="32"/>
                <w:szCs w:val="32"/>
                <w:lang w:val="en-US" w:eastAsia="zh-CN"/>
              </w:rPr>
              <w:t>Adjust GPU Settings (NVIDIA/AMD Control Panel)</w:t>
            </w:r>
          </w:p>
        </w:tc>
        <w:tc>
          <w:tcPr>
            <w:tcW w:w="2834" w:type="dxa"/>
            <w:tcBorders>
              <w:top w:val="dotted" w:color="auto" w:sz="0" w:space="0"/>
              <w:left w:val="dotted" w:color="auto" w:sz="0" w:space="0"/>
              <w:bottom w:val="single" w:color="000000" w:sz="12" w:space="0"/>
              <w:right w:val="dotted" w:color="auto" w:sz="0" w:space="0"/>
            </w:tcBorders>
            <w:shd w:val="clear" w:color="auto" w:fill="FFFFFF"/>
            <w:vAlign w:val="center"/>
          </w:tcPr>
          <w:p w14:paraId="527503C1">
            <w:pPr>
              <w:keepNext w:val="0"/>
              <w:keepLines w:val="0"/>
              <w:widowControl/>
              <w:suppressLineNumbers w:val="0"/>
              <w:jc w:val="left"/>
              <w:rPr>
                <w:rFonts w:hint="default" w:ascii="Calibri" w:hAnsi="Calibri" w:cs="Calibri"/>
                <w:color w:val="000000"/>
                <w:sz w:val="32"/>
                <w:szCs w:val="32"/>
                <w:lang w:val="en-US" w:eastAsia="zh-CN"/>
              </w:rPr>
            </w:pPr>
            <w:r>
              <w:rPr>
                <w:rFonts w:hint="default" w:ascii="Calibri" w:hAnsi="Calibri" w:cs="Calibri"/>
                <w:color w:val="000000"/>
                <w:sz w:val="32"/>
                <w:szCs w:val="32"/>
                <w:lang w:val="en-US" w:eastAsia="zh-CN"/>
              </w:rPr>
              <w:t>Set power management mode to Prefer maximum performance and tweak texture filtering for FPS</w:t>
            </w:r>
          </w:p>
        </w:tc>
        <w:tc>
          <w:tcPr>
            <w:tcW w:w="10242" w:type="dxa"/>
            <w:tcBorders>
              <w:top w:val="dotted" w:color="auto" w:sz="0" w:space="0"/>
              <w:left w:val="dotted" w:color="auto" w:sz="0" w:space="0"/>
              <w:bottom w:val="single" w:color="000000" w:sz="12" w:space="0"/>
              <w:right w:val="dotted" w:color="auto" w:sz="0" w:space="0"/>
            </w:tcBorders>
            <w:shd w:val="clear" w:color="auto" w:fill="FFFFFF"/>
            <w:vAlign w:val="center"/>
          </w:tcPr>
          <w:p w14:paraId="51C77519">
            <w:pPr>
              <w:keepNext w:val="0"/>
              <w:keepLines w:val="0"/>
              <w:widowControl/>
              <w:suppressLineNumbers w:val="0"/>
              <w:jc w:val="left"/>
              <w:rPr>
                <w:rFonts w:hint="default" w:ascii="Calibri" w:hAnsi="Calibri" w:cs="Calibri"/>
                <w:color w:val="000000"/>
                <w:sz w:val="32"/>
                <w:szCs w:val="32"/>
                <w:lang w:val="en-US" w:eastAsia="zh-CN"/>
              </w:rPr>
            </w:pPr>
            <w:r>
              <w:rPr>
                <w:rFonts w:hint="default" w:ascii="Calibri" w:hAnsi="Calibri" w:cs="Calibri"/>
                <w:color w:val="000000"/>
                <w:sz w:val="32"/>
                <w:szCs w:val="32"/>
                <w:lang w:val="en-US" w:eastAsia="zh-CN"/>
              </w:rPr>
              <w:t>Open NVIDIA Control Panel or AMD Radeon Settings &gt; Manage 3D settings &gt; Power management mode &gt; Max performance</w:t>
            </w:r>
          </w:p>
        </w:tc>
      </w:tr>
      <w:tr w14:paraId="71AE069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blCellSpacing w:w="15" w:type="dxa"/>
        </w:trPr>
        <w:tc>
          <w:tcPr>
            <w:tcW w:w="2574" w:type="dxa"/>
            <w:tcBorders>
              <w:top w:val="dotted" w:color="auto" w:sz="0" w:space="0"/>
              <w:left w:val="dotted" w:color="auto" w:sz="0" w:space="0"/>
              <w:bottom w:val="single" w:color="000000" w:sz="12" w:space="0"/>
              <w:right w:val="dotted" w:color="auto" w:sz="0" w:space="0"/>
            </w:tcBorders>
            <w:shd w:val="clear" w:color="auto" w:fill="E7E7E7"/>
            <w:vAlign w:val="center"/>
          </w:tcPr>
          <w:p w14:paraId="7601FA7B">
            <w:pPr>
              <w:keepNext w:val="0"/>
              <w:keepLines w:val="0"/>
              <w:widowControl/>
              <w:suppressLineNumbers w:val="0"/>
              <w:jc w:val="left"/>
              <w:rPr>
                <w:rFonts w:hint="default" w:ascii="Calibri" w:hAnsi="Calibri" w:cs="Calibri"/>
                <w:color w:val="000000"/>
                <w:sz w:val="32"/>
                <w:szCs w:val="32"/>
              </w:rPr>
            </w:pPr>
            <w:r>
              <w:rPr>
                <w:rStyle w:val="92"/>
                <w:rFonts w:hint="default" w:ascii="Calibri" w:hAnsi="Calibri" w:eastAsia="SimSun" w:cs="Calibri"/>
                <w:color w:val="000000"/>
                <w:kern w:val="0"/>
                <w:sz w:val="32"/>
                <w:szCs w:val="32"/>
                <w:lang w:val="en-US" w:eastAsia="zh-CN" w:bidi="ar"/>
              </w:rPr>
              <w:t>Purge Standby Memory</w:t>
            </w:r>
          </w:p>
        </w:tc>
        <w:tc>
          <w:tcPr>
            <w:tcW w:w="2834" w:type="dxa"/>
            <w:tcBorders>
              <w:top w:val="dotted" w:color="auto" w:sz="0" w:space="0"/>
              <w:left w:val="dotted" w:color="auto" w:sz="0" w:space="0"/>
              <w:bottom w:val="single" w:color="000000" w:sz="12" w:space="0"/>
              <w:right w:val="dotted" w:color="auto" w:sz="0" w:space="0"/>
            </w:tcBorders>
            <w:shd w:val="clear" w:color="auto" w:fill="E7E7E7"/>
            <w:vAlign w:val="center"/>
          </w:tcPr>
          <w:p w14:paraId="23EBEC1F">
            <w:pPr>
              <w:keepNext w:val="0"/>
              <w:keepLines w:val="0"/>
              <w:widowControl/>
              <w:suppressLineNumbers w:val="0"/>
              <w:jc w:val="left"/>
              <w:rPr>
                <w:rFonts w:hint="default" w:ascii="Calibri" w:hAnsi="Calibri" w:cs="Calibri"/>
                <w:color w:val="000000"/>
                <w:sz w:val="32"/>
                <w:szCs w:val="32"/>
              </w:rPr>
            </w:pPr>
            <w:r>
              <w:rPr>
                <w:rFonts w:hint="default" w:ascii="Calibri" w:hAnsi="Calibri" w:eastAsia="SimSun" w:cs="Calibri"/>
                <w:color w:val="000000"/>
                <w:kern w:val="0"/>
                <w:sz w:val="32"/>
                <w:szCs w:val="32"/>
                <w:lang w:val="en-US" w:eastAsia="zh-CN" w:bidi="ar"/>
              </w:rPr>
              <w:t>Frees up RAM cached by Windows for smoother performance</w:t>
            </w:r>
          </w:p>
        </w:tc>
        <w:tc>
          <w:tcPr>
            <w:tcW w:w="10242" w:type="dxa"/>
            <w:tcBorders>
              <w:top w:val="dotted" w:color="auto" w:sz="0" w:space="0"/>
              <w:left w:val="dotted" w:color="auto" w:sz="0" w:space="0"/>
              <w:bottom w:val="single" w:color="000000" w:sz="12" w:space="0"/>
              <w:right w:val="dotted" w:color="auto" w:sz="0" w:space="0"/>
            </w:tcBorders>
            <w:shd w:val="clear" w:color="auto" w:fill="E7E7E7"/>
            <w:vAlign w:val="center"/>
          </w:tcPr>
          <w:p w14:paraId="21CF4A49">
            <w:pPr>
              <w:keepNext w:val="0"/>
              <w:keepLines w:val="0"/>
              <w:widowControl/>
              <w:suppressLineNumbers w:val="0"/>
              <w:jc w:val="left"/>
              <w:rPr>
                <w:rFonts w:hint="default" w:ascii="Calibri" w:hAnsi="Calibri" w:cs="Calibri"/>
                <w:color w:val="000000"/>
                <w:sz w:val="32"/>
                <w:szCs w:val="32"/>
              </w:rPr>
            </w:pPr>
            <w:r>
              <w:rPr>
                <w:rFonts w:hint="default" w:ascii="Calibri" w:hAnsi="Calibri" w:eastAsia="SimSun" w:cs="Calibri"/>
                <w:color w:val="000000"/>
                <w:kern w:val="0"/>
                <w:sz w:val="32"/>
                <w:szCs w:val="32"/>
                <w:lang w:val="en-US" w:eastAsia="zh-CN" w:bidi="ar"/>
              </w:rPr>
              <w:t>Use tools like ISLC (Intelligent Standby List Cleaner) or scripts to purge standby list</w:t>
            </w:r>
          </w:p>
        </w:tc>
      </w:tr>
    </w:tbl>
    <w:p w14:paraId="4FDD34AA">
      <w:pPr>
        <w:pStyle w:val="85"/>
        <w:keepNext w:val="0"/>
        <w:keepLines w:val="0"/>
        <w:widowControl/>
        <w:suppressLineNumbers w:val="0"/>
        <w:spacing w:before="0" w:beforeAutospacing="1" w:after="0" w:afterAutospacing="1"/>
        <w:ind w:left="0" w:right="0"/>
        <w:rPr>
          <w:rFonts w:hint="default" w:ascii="Calibri" w:hAnsi="Calibri" w:cs="Calibri"/>
          <w:sz w:val="32"/>
          <w:szCs w:val="32"/>
        </w:rPr>
      </w:pPr>
      <w:r>
        <w:rPr>
          <w:rFonts w:hint="default" w:ascii="Calibri" w:hAnsi="Calibri" w:cs="Calibri"/>
          <w:sz w:val="32"/>
          <w:szCs w:val="32"/>
        </w:rPr>
        <w:t>These tweaks can significantly improve your system’s responsiveness, frame rates, and reduce input lag, especially in gaming scenarios. However, some require caution (like overclocking and registry edits), so always back up your system or create a restore point before making changes</w:t>
      </w:r>
    </w:p>
    <w:p w14:paraId="77BB0319">
      <w:pPr>
        <w:keepNext w:val="0"/>
        <w:keepLines w:val="0"/>
        <w:widowControl/>
        <w:numPr>
          <w:numId w:val="0"/>
        </w:numPr>
        <w:suppressLineNumbers w:val="0"/>
        <w:spacing w:before="0" w:beforeAutospacing="1" w:after="0" w:afterAutospacing="1"/>
        <w:rPr>
          <w:rFonts w:hint="default" w:ascii="Calibri" w:hAnsi="Calibri" w:cs="Calibri"/>
          <w:sz w:val="32"/>
          <w:szCs w:val="32"/>
        </w:rPr>
      </w:pPr>
    </w:p>
    <w:p w14:paraId="664F40C4">
      <w:pPr>
        <w:bidi w:val="0"/>
        <w:rPr>
          <w:rFonts w:hint="default"/>
          <w:lang w:val="en-US" w:eastAsia="zh-CN"/>
        </w:rPr>
      </w:pPr>
    </w:p>
    <w:sectPr>
      <w:pgSz w:w="16838" w:h="11906" w:orient="landscape"/>
      <w:pgMar w:top="720" w:right="720" w:bottom="720" w:left="438" w:header="720" w:footer="440" w:gutter="0"/>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altName w:val="Microsoft YaHei"/>
    <w:panose1 w:val="00000000000000000000"/>
    <w:charset w:val="86"/>
    <w:family w:val="auto"/>
    <w:pitch w:val="default"/>
    <w:sig w:usb0="00000000" w:usb1="00000000" w:usb2="00000000" w:usb3="00000000" w:csb0="00000000" w:csb1="00000000"/>
  </w:font>
  <w:font w:name="Open Sans">
    <w:altName w:val="Times New Roman"/>
    <w:panose1 w:val="00000000000000000000"/>
    <w:charset w:val="00"/>
    <w:family w:val="auto"/>
    <w:pitch w:val="default"/>
    <w:sig w:usb0="00000000" w:usb1="00000000" w:usb2="00000000" w:usb3="00000000" w:csb0="00000000" w:csb1="00000000"/>
  </w:font>
  <w:font w:name="SimHei">
    <w:altName w:val="SimSun"/>
    <w:panose1 w:val="02010600030101010101"/>
    <w:charset w:val="86"/>
    <w:family w:val="auto"/>
    <w:pitch w:val="default"/>
    <w:sig w:usb0="00000000" w:usb1="00000000" w:usb2="00000010" w:usb3="00000000" w:csb0="00040000" w:csb1="00000000"/>
  </w:font>
  <w:font w:name="Carlito">
    <w:panose1 w:val="020F0502020204030204"/>
    <w:charset w:val="00"/>
    <w:family w:val="swiss"/>
    <w:pitch w:val="default"/>
    <w:sig w:usb0="E10002FF" w:usb1="5000ECFF" w:usb2="00000009" w:usb3="00000000" w:csb0="2000019F" w:csb1="00000000"/>
  </w:font>
  <w:font w:name="Microsoft YaHei">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0"/>
    <w:family w:val="auto"/>
    <w:pitch w:val="default"/>
    <w:sig w:usb0="00000000" w:usb1="00000000" w:usb2="00000000" w:usb3="00000000" w:csb0="80000000" w:csb1="00000000"/>
  </w:font>
  <w:font w:name="Wingdings">
    <w:panose1 w:val="05000000000000000000"/>
    <w:charset w:val="00"/>
    <w:family w:val="auto"/>
    <w:pitch w:val="default"/>
    <w:sig w:usb0="00000000" w:usb1="00000000" w:usb2="00000000" w:usb3="00000000" w:csb0="8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03F0AF">
    <w:pPr>
      <w:pStyle w:val="40"/>
      <w:numPr>
        <w:ilvl w:val="0"/>
        <w:numId w:val="0"/>
      </w:numPr>
      <w:ind w:left="360" w:leftChars="0"/>
    </w:pPr>
    <w:r>
      <w:rPr>
        <w:rFonts w:ascii="Times New Roman" w:hAnsi="Times New Roman" w:eastAsia="SimSun" w:cs="Times New Roman"/>
      </w:rPr>
      <mc:AlternateContent>
        <mc:Choice Requires="wps">
          <w:drawing>
            <wp:anchor distT="0" distB="0" distL="114300" distR="114300" simplePos="0" relativeHeight="251660288" behindDoc="0" locked="0" layoutInCell="1" allowOverlap="1">
              <wp:simplePos x="0" y="0"/>
              <wp:positionH relativeFrom="margin">
                <wp:posOffset>5525135</wp:posOffset>
              </wp:positionH>
              <wp:positionV relativeFrom="paragraph">
                <wp:posOffset>24765</wp:posOffset>
              </wp:positionV>
              <wp:extent cx="1828800" cy="1828800"/>
              <wp:effectExtent l="0" t="0" r="0" b="0"/>
              <wp:wrapNone/>
              <wp:docPr id="29" name="Text Box 29"/>
              <wp:cNvGraphicFramePr/>
              <a:graphic xmlns:a="http://schemas.openxmlformats.org/drawingml/2006/main">
                <a:graphicData uri="http://schemas.microsoft.com/office/word/2010/wordprocessingShape">
                  <wps:wsp>
                    <wps:cNvSpPr txBox="1"/>
                    <wps:spPr>
                      <a:xfrm>
                        <a:off x="3463925" y="10125075"/>
                        <a:ext cx="1828800" cy="1828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8E72754">
                          <w:pPr>
                            <w:numPr>
                              <w:ilvl w:val="0"/>
                              <w:numId w:val="0"/>
                            </w:numPr>
                            <w:snapToGrid w:val="0"/>
                            <w:ind w:left="360" w:leftChars="0"/>
                            <w:rPr>
                              <w:rFonts w:ascii="Calibri" w:hAnsi="Calibri" w:eastAsia="SimSun" w:cs="Calibri"/>
                              <w:szCs w:val="32"/>
                            </w:rPr>
                          </w:pPr>
                          <w:r>
                            <w:rPr>
                              <w:rFonts w:ascii="Calibri" w:hAnsi="Calibri" w:eastAsia="SimSun" w:cs="Calibri"/>
                              <w:szCs w:val="32"/>
                            </w:rPr>
                            <w:t xml:space="preserve">Page </w:t>
                          </w:r>
                          <w:r>
                            <w:rPr>
                              <w:rFonts w:ascii="Calibri" w:hAnsi="Calibri" w:eastAsia="SimSun" w:cs="Calibri"/>
                              <w:szCs w:val="32"/>
                            </w:rPr>
                            <w:fldChar w:fldCharType="begin"/>
                          </w:r>
                          <w:r>
                            <w:rPr>
                              <w:rFonts w:ascii="Calibri" w:hAnsi="Calibri" w:eastAsia="SimSun" w:cs="Calibri"/>
                              <w:szCs w:val="32"/>
                            </w:rPr>
                            <w:instrText xml:space="preserve"> PAGE  \* MERGEFORMAT </w:instrText>
                          </w:r>
                          <w:r>
                            <w:rPr>
                              <w:rFonts w:ascii="Calibri" w:hAnsi="Calibri" w:eastAsia="SimSun" w:cs="Calibri"/>
                              <w:szCs w:val="32"/>
                            </w:rPr>
                            <w:fldChar w:fldCharType="separate"/>
                          </w:r>
                          <w:r>
                            <w:rPr>
                              <w:rFonts w:ascii="Calibri" w:hAnsi="Calibri" w:eastAsia="SimSun" w:cs="Calibri"/>
                              <w:szCs w:val="32"/>
                            </w:rPr>
                            <w:t>2</w:t>
                          </w:r>
                          <w:r>
                            <w:rPr>
                              <w:rFonts w:ascii="Calibri" w:hAnsi="Calibri" w:eastAsia="SimSun" w:cs="Calibri"/>
                              <w:szCs w:val="32"/>
                            </w:rPr>
                            <w:fldChar w:fldCharType="end"/>
                          </w:r>
                          <w:r>
                            <w:rPr>
                              <w:rFonts w:ascii="Calibri" w:hAnsi="Calibri" w:eastAsia="SimSun" w:cs="Calibri"/>
                              <w:szCs w:val="32"/>
                            </w:rPr>
                            <w:t xml:space="preserve"> of </w:t>
                          </w:r>
                          <w:r>
                            <w:rPr>
                              <w:rFonts w:ascii="Calibri" w:hAnsi="Calibri" w:eastAsia="SimSun" w:cs="Calibri"/>
                              <w:szCs w:val="32"/>
                            </w:rPr>
                            <w:fldChar w:fldCharType="begin"/>
                          </w:r>
                          <w:r>
                            <w:rPr>
                              <w:rFonts w:ascii="Calibri" w:hAnsi="Calibri" w:eastAsia="SimSun" w:cs="Calibri"/>
                              <w:szCs w:val="32"/>
                            </w:rPr>
                            <w:instrText xml:space="preserve"> NUMPAGES  \* MERGEFORMAT </w:instrText>
                          </w:r>
                          <w:r>
                            <w:rPr>
                              <w:rFonts w:ascii="Calibri" w:hAnsi="Calibri" w:eastAsia="SimSun" w:cs="Calibri"/>
                              <w:szCs w:val="32"/>
                            </w:rPr>
                            <w:fldChar w:fldCharType="separate"/>
                          </w:r>
                          <w:r>
                            <w:rPr>
                              <w:rFonts w:ascii="Calibri" w:hAnsi="Calibri" w:eastAsia="SimSun" w:cs="Calibri"/>
                              <w:szCs w:val="32"/>
                            </w:rPr>
                            <w:t>8</w:t>
                          </w:r>
                          <w:r>
                            <w:rPr>
                              <w:rFonts w:ascii="Calibri" w:hAnsi="Calibri" w:eastAsia="SimSun" w:cs="Calibri"/>
                              <w:szCs w:val="32"/>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left:435.05pt;margin-top:1.95pt;height:144pt;width:144pt;mso-position-horizontal-relative:margin;mso-wrap-style:none;z-index:251660288;mso-width-relative:page;mso-height-relative:page;" filled="f" stroked="f" coordsize="21600,21600" o:gfxdata="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2fJtW9cAAAAKAQAADwAAAAAAAAABACAAAAAiAAAAZHJzL2Rvd25yZXYueG1s&#10;UEsBAhQAFAAAAAgAh07iQDCzgSAyAgAAcQQAAA4AAAAAAAAAAQAgAAAAJgEAAGRycy9lMm9Eb2Mu&#10;eG1sUEsFBgAAAAAGAAYAWQEAAMoFAAAAAA==&#10;">
              <v:fill on="f" focussize="0,0"/>
              <v:stroke on="f" weight="0.5pt"/>
              <v:imagedata o:title=""/>
              <o:lock v:ext="edit" aspectratio="f"/>
              <v:textbox inset="0mm,0mm,0mm,0mm" style="mso-fit-shape-to-text:t;">
                <w:txbxContent>
                  <w:p w14:paraId="58E72754">
                    <w:pPr>
                      <w:numPr>
                        <w:ilvl w:val="0"/>
                        <w:numId w:val="0"/>
                      </w:numPr>
                      <w:snapToGrid w:val="0"/>
                      <w:ind w:left="360" w:leftChars="0"/>
                      <w:rPr>
                        <w:rFonts w:ascii="Calibri" w:hAnsi="Calibri" w:eastAsia="SimSun" w:cs="Calibri"/>
                        <w:szCs w:val="32"/>
                      </w:rPr>
                    </w:pPr>
                    <w:r>
                      <w:rPr>
                        <w:rFonts w:ascii="Calibri" w:hAnsi="Calibri" w:eastAsia="SimSun" w:cs="Calibri"/>
                        <w:szCs w:val="32"/>
                      </w:rPr>
                      <w:t xml:space="preserve">Page </w:t>
                    </w:r>
                    <w:r>
                      <w:rPr>
                        <w:rFonts w:ascii="Calibri" w:hAnsi="Calibri" w:eastAsia="SimSun" w:cs="Calibri"/>
                        <w:szCs w:val="32"/>
                      </w:rPr>
                      <w:fldChar w:fldCharType="begin"/>
                    </w:r>
                    <w:r>
                      <w:rPr>
                        <w:rFonts w:ascii="Calibri" w:hAnsi="Calibri" w:eastAsia="SimSun" w:cs="Calibri"/>
                        <w:szCs w:val="32"/>
                      </w:rPr>
                      <w:instrText xml:space="preserve"> PAGE  \* MERGEFORMAT </w:instrText>
                    </w:r>
                    <w:r>
                      <w:rPr>
                        <w:rFonts w:ascii="Calibri" w:hAnsi="Calibri" w:eastAsia="SimSun" w:cs="Calibri"/>
                        <w:szCs w:val="32"/>
                      </w:rPr>
                      <w:fldChar w:fldCharType="separate"/>
                    </w:r>
                    <w:r>
                      <w:rPr>
                        <w:rFonts w:ascii="Calibri" w:hAnsi="Calibri" w:eastAsia="SimSun" w:cs="Calibri"/>
                        <w:szCs w:val="32"/>
                      </w:rPr>
                      <w:t>2</w:t>
                    </w:r>
                    <w:r>
                      <w:rPr>
                        <w:rFonts w:ascii="Calibri" w:hAnsi="Calibri" w:eastAsia="SimSun" w:cs="Calibri"/>
                        <w:szCs w:val="32"/>
                      </w:rPr>
                      <w:fldChar w:fldCharType="end"/>
                    </w:r>
                    <w:r>
                      <w:rPr>
                        <w:rFonts w:ascii="Calibri" w:hAnsi="Calibri" w:eastAsia="SimSun" w:cs="Calibri"/>
                        <w:szCs w:val="32"/>
                      </w:rPr>
                      <w:t xml:space="preserve"> of </w:t>
                    </w:r>
                    <w:r>
                      <w:rPr>
                        <w:rFonts w:ascii="Calibri" w:hAnsi="Calibri" w:eastAsia="SimSun" w:cs="Calibri"/>
                        <w:szCs w:val="32"/>
                      </w:rPr>
                      <w:fldChar w:fldCharType="begin"/>
                    </w:r>
                    <w:r>
                      <w:rPr>
                        <w:rFonts w:ascii="Calibri" w:hAnsi="Calibri" w:eastAsia="SimSun" w:cs="Calibri"/>
                        <w:szCs w:val="32"/>
                      </w:rPr>
                      <w:instrText xml:space="preserve"> NUMPAGES  \* MERGEFORMAT </w:instrText>
                    </w:r>
                    <w:r>
                      <w:rPr>
                        <w:rFonts w:ascii="Calibri" w:hAnsi="Calibri" w:eastAsia="SimSun" w:cs="Calibri"/>
                        <w:szCs w:val="32"/>
                      </w:rPr>
                      <w:fldChar w:fldCharType="separate"/>
                    </w:r>
                    <w:r>
                      <w:rPr>
                        <w:rFonts w:ascii="Calibri" w:hAnsi="Calibri" w:eastAsia="SimSun" w:cs="Calibri"/>
                        <w:szCs w:val="32"/>
                      </w:rPr>
                      <w:t>8</w:t>
                    </w:r>
                    <w:r>
                      <w:rPr>
                        <w:rFonts w:ascii="Calibri" w:hAnsi="Calibri" w:eastAsia="SimSun" w:cs="Calibri"/>
                        <w:szCs w:val="32"/>
                      </w:rPr>
                      <w:fldChar w:fldCharType="end"/>
                    </w:r>
                  </w:p>
                </w:txbxContent>
              </v:textbox>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7C"/>
    <w:multiLevelType w:val="singleLevel"/>
    <w:tmpl w:val="FFFFFF7C"/>
    <w:lvl w:ilvl="0" w:tentative="0">
      <w:start w:val="1"/>
      <w:numFmt w:val="decimal"/>
      <w:pStyle w:val="82"/>
      <w:lvlText w:val="%1."/>
      <w:lvlJc w:val="left"/>
      <w:pPr>
        <w:tabs>
          <w:tab w:val="left" w:pos="2040"/>
        </w:tabs>
        <w:ind w:left="2040" w:leftChars="800" w:hanging="360" w:hangingChars="200"/>
      </w:pPr>
    </w:lvl>
  </w:abstractNum>
  <w:abstractNum w:abstractNumId="1">
    <w:nsid w:val="FFFFFF7D"/>
    <w:multiLevelType w:val="singleLevel"/>
    <w:tmpl w:val="FFFFFF7D"/>
    <w:lvl w:ilvl="0" w:tentative="0">
      <w:start w:val="1"/>
      <w:numFmt w:val="decimal"/>
      <w:pStyle w:val="81"/>
      <w:lvlText w:val="%1."/>
      <w:lvlJc w:val="left"/>
      <w:pPr>
        <w:tabs>
          <w:tab w:val="left" w:pos="1620"/>
        </w:tabs>
        <w:ind w:left="1620" w:leftChars="600" w:hanging="360" w:hangingChars="200"/>
      </w:pPr>
    </w:lvl>
  </w:abstractNum>
  <w:abstractNum w:abstractNumId="2">
    <w:nsid w:val="FFFFFF7E"/>
    <w:multiLevelType w:val="singleLevel"/>
    <w:tmpl w:val="FFFFFF7E"/>
    <w:lvl w:ilvl="0" w:tentative="0">
      <w:start w:val="1"/>
      <w:numFmt w:val="decimal"/>
      <w:pStyle w:val="80"/>
      <w:lvlText w:val="%1."/>
      <w:lvlJc w:val="left"/>
      <w:pPr>
        <w:tabs>
          <w:tab w:val="left" w:pos="1200"/>
        </w:tabs>
        <w:ind w:left="1200" w:leftChars="400" w:hanging="360" w:hangingChars="200"/>
      </w:pPr>
    </w:lvl>
  </w:abstractNum>
  <w:abstractNum w:abstractNumId="3">
    <w:nsid w:val="FFFFFF7F"/>
    <w:multiLevelType w:val="singleLevel"/>
    <w:tmpl w:val="FFFFFF7F"/>
    <w:lvl w:ilvl="0" w:tentative="0">
      <w:start w:val="1"/>
      <w:numFmt w:val="decimal"/>
      <w:pStyle w:val="79"/>
      <w:lvlText w:val="%1."/>
      <w:lvlJc w:val="left"/>
      <w:pPr>
        <w:tabs>
          <w:tab w:val="left" w:pos="780"/>
        </w:tabs>
        <w:ind w:left="780" w:leftChars="200" w:hanging="360" w:hangingChars="200"/>
      </w:pPr>
    </w:lvl>
  </w:abstractNum>
  <w:abstractNum w:abstractNumId="4">
    <w:nsid w:val="FFFFFF80"/>
    <w:multiLevelType w:val="singleLevel"/>
    <w:tmpl w:val="FFFFFF80"/>
    <w:lvl w:ilvl="0" w:tentative="0">
      <w:start w:val="1"/>
      <w:numFmt w:val="bullet"/>
      <w:pStyle w:val="72"/>
      <w:lvlText w:val=""/>
      <w:lvlJc w:val="left"/>
      <w:pPr>
        <w:tabs>
          <w:tab w:val="left" w:pos="2040"/>
        </w:tabs>
        <w:ind w:left="2040" w:leftChars="800" w:hanging="360" w:hangingChars="200"/>
      </w:pPr>
      <w:rPr>
        <w:rFonts w:hint="default" w:ascii="Wingdings" w:hAnsi="Wingdings"/>
      </w:rPr>
    </w:lvl>
  </w:abstractNum>
  <w:abstractNum w:abstractNumId="5">
    <w:nsid w:val="FFFFFF81"/>
    <w:multiLevelType w:val="singleLevel"/>
    <w:tmpl w:val="FFFFFF81"/>
    <w:lvl w:ilvl="0" w:tentative="0">
      <w:start w:val="1"/>
      <w:numFmt w:val="bullet"/>
      <w:pStyle w:val="71"/>
      <w:lvlText w:val=""/>
      <w:lvlJc w:val="left"/>
      <w:pPr>
        <w:tabs>
          <w:tab w:val="left" w:pos="1620"/>
        </w:tabs>
        <w:ind w:left="1620" w:leftChars="600" w:hanging="360" w:hangingChars="200"/>
      </w:pPr>
      <w:rPr>
        <w:rFonts w:hint="default" w:ascii="Wingdings" w:hAnsi="Wingdings"/>
      </w:rPr>
    </w:lvl>
  </w:abstractNum>
  <w:abstractNum w:abstractNumId="6">
    <w:nsid w:val="FFFFFF82"/>
    <w:multiLevelType w:val="singleLevel"/>
    <w:tmpl w:val="FFFFFF82"/>
    <w:lvl w:ilvl="0" w:tentative="0">
      <w:start w:val="1"/>
      <w:numFmt w:val="bullet"/>
      <w:pStyle w:val="70"/>
      <w:lvlText w:val=""/>
      <w:lvlJc w:val="left"/>
      <w:pPr>
        <w:tabs>
          <w:tab w:val="left" w:pos="1200"/>
        </w:tabs>
        <w:ind w:left="1200" w:leftChars="400" w:hanging="360" w:hangingChars="200"/>
      </w:pPr>
      <w:rPr>
        <w:rFonts w:hint="default" w:ascii="Wingdings" w:hAnsi="Wingdings"/>
      </w:rPr>
    </w:lvl>
  </w:abstractNum>
  <w:abstractNum w:abstractNumId="7">
    <w:nsid w:val="FFFFFF83"/>
    <w:multiLevelType w:val="singleLevel"/>
    <w:tmpl w:val="FFFFFF83"/>
    <w:lvl w:ilvl="0" w:tentative="0">
      <w:start w:val="1"/>
      <w:numFmt w:val="bullet"/>
      <w:pStyle w:val="69"/>
      <w:lvlText w:val=""/>
      <w:lvlJc w:val="left"/>
      <w:pPr>
        <w:tabs>
          <w:tab w:val="left" w:pos="780"/>
        </w:tabs>
        <w:ind w:left="780" w:leftChars="200" w:hanging="360" w:hangingChars="200"/>
      </w:pPr>
      <w:rPr>
        <w:rFonts w:hint="default" w:ascii="Wingdings" w:hAnsi="Wingdings"/>
      </w:rPr>
    </w:lvl>
  </w:abstractNum>
  <w:abstractNum w:abstractNumId="8">
    <w:nsid w:val="FFFFFF88"/>
    <w:multiLevelType w:val="singleLevel"/>
    <w:tmpl w:val="FFFFFF88"/>
    <w:lvl w:ilvl="0" w:tentative="0">
      <w:start w:val="1"/>
      <w:numFmt w:val="decimal"/>
      <w:pStyle w:val="78"/>
      <w:lvlText w:val="%1."/>
      <w:lvlJc w:val="left"/>
      <w:pPr>
        <w:tabs>
          <w:tab w:val="left" w:pos="360"/>
        </w:tabs>
        <w:ind w:left="360" w:hanging="360" w:hangingChars="200"/>
      </w:pPr>
    </w:lvl>
  </w:abstractNum>
  <w:abstractNum w:abstractNumId="9">
    <w:nsid w:val="FFFFFF89"/>
    <w:multiLevelType w:val="singleLevel"/>
    <w:tmpl w:val="FFFFFF89"/>
    <w:lvl w:ilvl="0" w:tentative="0">
      <w:start w:val="1"/>
      <w:numFmt w:val="bullet"/>
      <w:pStyle w:val="68"/>
      <w:lvlText w:val=""/>
      <w:lvlJc w:val="left"/>
      <w:pPr>
        <w:tabs>
          <w:tab w:val="left" w:pos="360"/>
        </w:tabs>
        <w:ind w:left="360" w:hanging="360" w:hangingChars="200"/>
      </w:pPr>
      <w:rPr>
        <w:rFonts w:hint="default" w:ascii="Wingdings" w:hAnsi="Wingdings"/>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isplayBackgroundShape w:val="1"/>
  <w:embedSystemFonts/>
  <w:bordersDoNotSurroundHeader w:val="0"/>
  <w:bordersDoNotSurroundFooter w:val="0"/>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720"/>
  <w:drawingGridVerticalSpacing w:val="156"/>
  <w:displayHorizontalDrawingGridEvery w:val="1"/>
  <w:displayVerticalDrawingGridEvery w:val="1"/>
  <w:noPunctuationKerning w:val="1"/>
  <w:characterSpacingControl w:val="doNotCompress"/>
  <w:footnotePr>
    <w:footnote w:id="0"/>
    <w:footnote w:id="1"/>
  </w:footnotePr>
  <w:endnotePr>
    <w:endnote w:id="0"/>
    <w:endnote w:id="1"/>
  </w:endnotePr>
  <w:compat>
    <w:spaceForUL/>
    <w:balanceSingleByteDoubleByteWidth/>
    <w:doNotLeaveBackslashAlone/>
    <w:ulTrailSpace/>
    <w:doNotExpandShiftReturn/>
    <w:footnoteLayoutLikeWW8/>
    <w:forgetLastTabAlignment/>
    <w:adjustLineHeightInTable/>
    <w:layoutRawTableWidth/>
    <w:layoutTableRowsApart/>
    <w:doNotBreakWrappedTables/>
    <w:doNotSnapToGridInCell/>
    <w:selectFldWithFirstOrLastChar/>
    <w:doNotWrapTextWithPunct/>
    <w:doNotUseEastAsianBreakRules/>
    <w:useWord2002TableStyleRules/>
    <w:useNormalStyleForList/>
    <w:doNotUseIndentAsNumberingTabStop/>
    <w:useAltKinsokuLineBreakRules/>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2szAyNjMyNDAzsjA3NzZQ0lEKTi0uzszPAykwrAUAzCFiSywAAAA="/>
  </w:docVars>
  <w:rsids>
    <w:rsidRoot w:val="06A70E23"/>
    <w:rsid w:val="00050A31"/>
    <w:rsid w:val="000716D2"/>
    <w:rsid w:val="00071AAB"/>
    <w:rsid w:val="000B2E18"/>
    <w:rsid w:val="000B6D51"/>
    <w:rsid w:val="000B76C4"/>
    <w:rsid w:val="000C5610"/>
    <w:rsid w:val="000E6552"/>
    <w:rsid w:val="000F3A4F"/>
    <w:rsid w:val="000F59AC"/>
    <w:rsid w:val="001364FE"/>
    <w:rsid w:val="001368DD"/>
    <w:rsid w:val="00147DB3"/>
    <w:rsid w:val="001518A5"/>
    <w:rsid w:val="00160A2F"/>
    <w:rsid w:val="00170095"/>
    <w:rsid w:val="00170E4F"/>
    <w:rsid w:val="001743F4"/>
    <w:rsid w:val="00187C33"/>
    <w:rsid w:val="001936B7"/>
    <w:rsid w:val="00196AB1"/>
    <w:rsid w:val="00201333"/>
    <w:rsid w:val="00210FA7"/>
    <w:rsid w:val="00216417"/>
    <w:rsid w:val="00237492"/>
    <w:rsid w:val="0026631D"/>
    <w:rsid w:val="002C2F53"/>
    <w:rsid w:val="00325E83"/>
    <w:rsid w:val="0033518C"/>
    <w:rsid w:val="003437C2"/>
    <w:rsid w:val="00377186"/>
    <w:rsid w:val="00395FEE"/>
    <w:rsid w:val="003A1C03"/>
    <w:rsid w:val="00414627"/>
    <w:rsid w:val="00425D63"/>
    <w:rsid w:val="00446699"/>
    <w:rsid w:val="004643D8"/>
    <w:rsid w:val="00497C24"/>
    <w:rsid w:val="004C7BA5"/>
    <w:rsid w:val="004E7628"/>
    <w:rsid w:val="004F48F2"/>
    <w:rsid w:val="005149B1"/>
    <w:rsid w:val="005647F2"/>
    <w:rsid w:val="005662D1"/>
    <w:rsid w:val="00573A09"/>
    <w:rsid w:val="005A4526"/>
    <w:rsid w:val="005A58B0"/>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40B6"/>
    <w:rsid w:val="008A680A"/>
    <w:rsid w:val="008B0BB0"/>
    <w:rsid w:val="008E6C4B"/>
    <w:rsid w:val="008F18C0"/>
    <w:rsid w:val="00907648"/>
    <w:rsid w:val="009211FB"/>
    <w:rsid w:val="00930FDE"/>
    <w:rsid w:val="00954419"/>
    <w:rsid w:val="00984C93"/>
    <w:rsid w:val="00987CE1"/>
    <w:rsid w:val="0099405C"/>
    <w:rsid w:val="009C600F"/>
    <w:rsid w:val="009D3723"/>
    <w:rsid w:val="009E04F2"/>
    <w:rsid w:val="00A03B7B"/>
    <w:rsid w:val="00A200C9"/>
    <w:rsid w:val="00A250D5"/>
    <w:rsid w:val="00A32B16"/>
    <w:rsid w:val="00A32F56"/>
    <w:rsid w:val="00A36028"/>
    <w:rsid w:val="00A91424"/>
    <w:rsid w:val="00AA2C77"/>
    <w:rsid w:val="00AC3FB9"/>
    <w:rsid w:val="00AC702A"/>
    <w:rsid w:val="00AD226F"/>
    <w:rsid w:val="00B13A52"/>
    <w:rsid w:val="00B24CF4"/>
    <w:rsid w:val="00B26993"/>
    <w:rsid w:val="00B4570C"/>
    <w:rsid w:val="00B46F01"/>
    <w:rsid w:val="00B5208C"/>
    <w:rsid w:val="00B74876"/>
    <w:rsid w:val="00BB58B4"/>
    <w:rsid w:val="00BB7C2B"/>
    <w:rsid w:val="00BC1664"/>
    <w:rsid w:val="00BC2546"/>
    <w:rsid w:val="00C05085"/>
    <w:rsid w:val="00C1593D"/>
    <w:rsid w:val="00C56C7E"/>
    <w:rsid w:val="00C776A4"/>
    <w:rsid w:val="00CA2C6C"/>
    <w:rsid w:val="00CC0600"/>
    <w:rsid w:val="00CC78AC"/>
    <w:rsid w:val="00CE4C25"/>
    <w:rsid w:val="00CF7953"/>
    <w:rsid w:val="00D07232"/>
    <w:rsid w:val="00D10245"/>
    <w:rsid w:val="00D21BDD"/>
    <w:rsid w:val="00D65F07"/>
    <w:rsid w:val="00D763DE"/>
    <w:rsid w:val="00D92BB7"/>
    <w:rsid w:val="00DC76D2"/>
    <w:rsid w:val="00DD30ED"/>
    <w:rsid w:val="00E64C21"/>
    <w:rsid w:val="00EC24C6"/>
    <w:rsid w:val="00EF2933"/>
    <w:rsid w:val="00F05146"/>
    <w:rsid w:val="00F1115D"/>
    <w:rsid w:val="00F3513C"/>
    <w:rsid w:val="00F465C5"/>
    <w:rsid w:val="00F5180D"/>
    <w:rsid w:val="00F51B21"/>
    <w:rsid w:val="00F51D87"/>
    <w:rsid w:val="00F8455C"/>
    <w:rsid w:val="00FD016B"/>
    <w:rsid w:val="02204B8A"/>
    <w:rsid w:val="02397447"/>
    <w:rsid w:val="02881678"/>
    <w:rsid w:val="05E24858"/>
    <w:rsid w:val="06A70E23"/>
    <w:rsid w:val="09132384"/>
    <w:rsid w:val="0BA82A61"/>
    <w:rsid w:val="0E2D0652"/>
    <w:rsid w:val="1054414E"/>
    <w:rsid w:val="113233F0"/>
    <w:rsid w:val="14C12490"/>
    <w:rsid w:val="151D531A"/>
    <w:rsid w:val="16DD3193"/>
    <w:rsid w:val="19C43D84"/>
    <w:rsid w:val="1ABF021F"/>
    <w:rsid w:val="1C7D327E"/>
    <w:rsid w:val="1FCB49B6"/>
    <w:rsid w:val="20A917E2"/>
    <w:rsid w:val="21C94F31"/>
    <w:rsid w:val="21E53183"/>
    <w:rsid w:val="23DB7853"/>
    <w:rsid w:val="27AC02F3"/>
    <w:rsid w:val="27B642EB"/>
    <w:rsid w:val="28F52A4A"/>
    <w:rsid w:val="29571B6F"/>
    <w:rsid w:val="2BC80567"/>
    <w:rsid w:val="2D0568E2"/>
    <w:rsid w:val="2EE91055"/>
    <w:rsid w:val="338F5EF7"/>
    <w:rsid w:val="348269CB"/>
    <w:rsid w:val="350F2A10"/>
    <w:rsid w:val="38C01602"/>
    <w:rsid w:val="3AD264DA"/>
    <w:rsid w:val="3BE575CB"/>
    <w:rsid w:val="3D4C05C8"/>
    <w:rsid w:val="3DE35519"/>
    <w:rsid w:val="3F2D60E3"/>
    <w:rsid w:val="40A94775"/>
    <w:rsid w:val="420E393C"/>
    <w:rsid w:val="423D22E0"/>
    <w:rsid w:val="42AA0B92"/>
    <w:rsid w:val="449B5F87"/>
    <w:rsid w:val="49886F1F"/>
    <w:rsid w:val="49F62B6B"/>
    <w:rsid w:val="4A684AD4"/>
    <w:rsid w:val="4CCE29A9"/>
    <w:rsid w:val="4EF76693"/>
    <w:rsid w:val="537E38BC"/>
    <w:rsid w:val="578329F2"/>
    <w:rsid w:val="660E15E6"/>
    <w:rsid w:val="66640772"/>
    <w:rsid w:val="66D5303E"/>
    <w:rsid w:val="6B022971"/>
    <w:rsid w:val="6B822D25"/>
    <w:rsid w:val="700468D2"/>
    <w:rsid w:val="70E97785"/>
    <w:rsid w:val="77DC750A"/>
    <w:rsid w:val="7AB944F8"/>
    <w:rsid w:val="7C972DD9"/>
    <w:rsid w:val="7F0706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iPriority="0" w:name="caption"/>
    <w:lsdException w:qFormat="1" w:unhideWhenUsed="0" w:uiPriority="0" w:semiHidden="0" w:name="table of figures"/>
    <w:lsdException w:qFormat="1" w:unhideWhenUsed="0" w:uiPriority="0" w:semiHidden="0" w:name="envelope address"/>
    <w:lsdException w:qFormat="1" w:unhideWhenUsed="0" w:uiPriority="0" w:semiHidden="0" w:name="envelope return"/>
    <w:lsdException w:qFormat="1" w:unhideWhenUsed="0" w:uiPriority="0" w:semiHidden="0" w:name="footnote reference"/>
    <w:lsdException w:qFormat="1" w:unhideWhenUsed="0" w:uiPriority="0" w:semiHidden="0" w:name="annotation reference"/>
    <w:lsdException w:qFormat="1" w:unhideWhenUsed="0" w:uiPriority="0" w:semiHidden="0"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qFormat="1" w:unhideWhenUsed="0" w:uiPriority="0" w:semiHidden="0" w:name="table of authorities"/>
    <w:lsdException w:qFormat="1" w:unhideWhenUsed="0" w:uiPriority="0" w:semiHidden="0" w:name="macro"/>
    <w:lsdException w:qFormat="1" w:unhideWhenUsed="0" w:uiPriority="0" w:semiHidden="0" w:name="toa heading"/>
    <w:lsdException w:qFormat="1" w:unhideWhenUsed="0" w:uiPriority="0" w:semiHidden="0" w:name="List"/>
    <w:lsdException w:qFormat="1" w:unhideWhenUsed="0" w:uiPriority="0" w:semiHidden="0" w:name="List Bullet"/>
    <w:lsdException w:qFormat="1" w:unhideWhenUsed="0" w:uiPriority="0" w:semiHidden="0"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qFormat="1" w:unhideWhenUsed="0" w:uiPriority="0" w:semiHidden="0" w:name="List Bullet 5"/>
    <w:lsdException w:qFormat="1" w:unhideWhenUsed="0" w:uiPriority="0" w:semiHidden="0"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0" w:semiHidden="0" w:name="Title"/>
    <w:lsdException w:qFormat="1" w:unhideWhenUsed="0" w:uiPriority="0" w:semiHidden="0" w:name="Closing"/>
    <w:lsdException w:qFormat="1"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qFormat="1" w:unhideWhenUsed="0" w:uiPriority="0" w:semiHidden="0" w:name="List Continue 5"/>
    <w:lsdException w:qFormat="1"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qFormat="1"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qFormat="1" w:unhideWhenUsed="0" w:uiPriority="0" w:semiHidden="0" w:name="E-mail Signature"/>
    <w:lsdException w:qFormat="1" w:unhideWhenUsed="0" w:uiPriority="0" w:semiHidden="0" w:name="Normal (Web)"/>
    <w:lsdException w:qFormat="1" w:unhideWhenUsed="0" w:uiPriority="0" w:semiHidden="0" w:name="HTML Acronym"/>
    <w:lsdException w:qFormat="1"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qFormat="1" w:unhideWhenUsed="0" w:uiPriority="0" w:semiHidden="0" w:name="annotation subject"/>
    <w:lsdException w:qFormat="1" w:unhideWhenUsed="0" w:uiPriority="0" w:semiHidden="0" w:name="Table Simple 1"/>
    <w:lsdException w:qFormat="1" w:unhideWhenUsed="0" w:uiPriority="0" w:semiHidden="0" w:name="Table Simple 2"/>
    <w:lsdException w:qFormat="1" w:unhideWhenUsed="0" w:uiPriority="0" w:semiHidden="0" w:name="Table Simple 3"/>
    <w:lsdException w:qFormat="1" w:unhideWhenUsed="0" w:uiPriority="0" w:semiHidden="0" w:name="Table Classic 1"/>
    <w:lsdException w:qFormat="1" w:unhideWhenUsed="0" w:uiPriority="0" w:semiHidden="0" w:name="Table Classic 2"/>
    <w:lsdException w:qFormat="1" w:unhideWhenUsed="0" w:uiPriority="0" w:semiHidden="0" w:name="Table Classic 3"/>
    <w:lsdException w:qFormat="1" w:unhideWhenUsed="0" w:uiPriority="0" w:semiHidden="0" w:name="Table Classic 4"/>
    <w:lsdException w:qFormat="1" w:unhideWhenUsed="0" w:uiPriority="0" w:semiHidden="0" w:name="Table Colorful 1"/>
    <w:lsdException w:qFormat="1" w:unhideWhenUsed="0" w:uiPriority="0" w:semiHidden="0" w:name="Table Colorful 2"/>
    <w:lsdException w:qFormat="1" w:unhideWhenUsed="0" w:uiPriority="0" w:semiHidden="0" w:name="Table Colorful 3"/>
    <w:lsdException w:qFormat="1" w:unhideWhenUsed="0" w:uiPriority="0" w:semiHidden="0" w:name="Table Columns 1"/>
    <w:lsdException w:qFormat="1" w:unhideWhenUsed="0" w:uiPriority="0" w:semiHidden="0" w:name="Table Columns 2"/>
    <w:lsdException w:qFormat="1" w:unhideWhenUsed="0" w:uiPriority="0" w:semiHidden="0" w:name="Table Columns 3"/>
    <w:lsdException w:qFormat="1" w:unhideWhenUsed="0" w:uiPriority="0" w:semiHidden="0" w:name="Table Columns 4"/>
    <w:lsdException w:qFormat="1" w:unhideWhenUsed="0" w:uiPriority="0" w:semiHidden="0" w:name="Table Columns 5"/>
    <w:lsdException w:qFormat="1" w:unhideWhenUsed="0" w:uiPriority="0" w:semiHidden="0" w:name="Table Grid 1"/>
    <w:lsdException w:qFormat="1" w:unhideWhenUsed="0" w:uiPriority="0" w:semiHidden="0" w:name="Table Grid 2"/>
    <w:lsdException w:qFormat="1" w:unhideWhenUsed="0" w:uiPriority="0" w:semiHidden="0" w:name="Table Grid 3"/>
    <w:lsdException w:qFormat="1" w:unhideWhenUsed="0" w:uiPriority="0" w:semiHidden="0" w:name="Table Grid 4"/>
    <w:lsdException w:qFormat="1" w:unhideWhenUsed="0" w:uiPriority="0" w:semiHidden="0" w:name="Table Grid 5"/>
    <w:lsdException w:qFormat="1" w:unhideWhenUsed="0" w:uiPriority="0" w:semiHidden="0" w:name="Table Grid 6"/>
    <w:lsdException w:qFormat="1" w:unhideWhenUsed="0" w:uiPriority="0" w:semiHidden="0" w:name="Table Grid 7"/>
    <w:lsdException w:qFormat="1" w:unhideWhenUsed="0" w:uiPriority="0" w:semiHidden="0" w:name="Table Grid 8"/>
    <w:lsdException w:qFormat="1" w:unhideWhenUsed="0" w:uiPriority="0" w:semiHidden="0" w:name="Table List 1"/>
    <w:lsdException w:qFormat="1" w:unhideWhenUsed="0" w:uiPriority="0" w:semiHidden="0" w:name="Table List 2"/>
    <w:lsdException w:qFormat="1" w:unhideWhenUsed="0" w:uiPriority="0" w:semiHidden="0" w:name="Table List 3"/>
    <w:lsdException w:qFormat="1" w:unhideWhenUsed="0" w:uiPriority="0" w:semiHidden="0" w:name="Table List 4"/>
    <w:lsdException w:qFormat="1" w:unhideWhenUsed="0" w:uiPriority="0" w:semiHidden="0" w:name="Table List 5"/>
    <w:lsdException w:qFormat="1" w:unhideWhenUsed="0" w:uiPriority="0" w:semiHidden="0" w:name="Table List 6"/>
    <w:lsdException w:qFormat="1" w:unhideWhenUsed="0" w:uiPriority="0" w:semiHidden="0" w:name="Table List 7"/>
    <w:lsdException w:qFormat="1" w:unhideWhenUsed="0" w:uiPriority="0" w:semiHidden="0" w:name="Table List 8"/>
    <w:lsdException w:qFormat="1" w:unhideWhenUsed="0" w:uiPriority="0" w:semiHidden="0" w:name="Table 3D effects 1"/>
    <w:lsdException w:qFormat="1" w:unhideWhenUsed="0" w:uiPriority="0" w:semiHidden="0" w:name="Table 3D effects 2"/>
    <w:lsdException w:qFormat="1" w:unhideWhenUsed="0" w:uiPriority="0" w:semiHidden="0" w:name="Table 3D effects 3"/>
    <w:lsdException w:qFormat="1" w:unhideWhenUsed="0" w:uiPriority="0" w:semiHidden="0" w:name="Table Contemporary"/>
    <w:lsdException w:qFormat="1" w:unhideWhenUsed="0" w:uiPriority="0" w:semiHidden="0" w:name="Table Elegant"/>
    <w:lsdException w:qFormat="1" w:unhideWhenUsed="0" w:uiPriority="0" w:semiHidden="0" w:name="Table Professional"/>
    <w:lsdException w:qFormat="1" w:unhideWhenUsed="0" w:uiPriority="0" w:semiHidden="0" w:name="Table Subtle 1"/>
    <w:lsdException w:qFormat="1" w:unhideWhenUsed="0" w:uiPriority="0" w:semiHidden="0" w:name="Table Subtle 2"/>
    <w:lsdException w:qFormat="1" w:unhideWhenUsed="0" w:uiPriority="0" w:semiHidden="0" w:name="Table Web 1"/>
    <w:lsdException w:qFormat="1" w:unhideWhenUsed="0" w:uiPriority="0" w:semiHidden="0" w:name="Table Web 2"/>
    <w:lsdException w:qFormat="1" w:unhideWhenUsed="0" w:uiPriority="0" w:semiHidden="0" w:name="Table Web 3"/>
    <w:lsdException w:qFormat="1" w:unhideWhenUsed="0" w:uiPriority="0" w:semiHidden="0" w:name="Balloon Text"/>
    <w:lsdException w:qFormat="1" w:unhideWhenUsed="0" w:uiPriority="0" w:semiHidden="0" w:name="Table Grid"/>
    <w:lsdException w:qFormat="1" w:unhideWhenUsed="0" w:uiPriority="0" w:semiHidden="0" w:name="Table Theme"/>
    <w:lsdException w:qFormat="1" w:unhideWhenUsed="0" w:uiPriority="60" w:semiHidden="0" w:name="Light Shading"/>
    <w:lsdException w:qFormat="1" w:unhideWhenUsed="0" w:uiPriority="61" w:semiHidden="0" w:name="Light List"/>
    <w:lsdException w:qFormat="1" w:unhideWhenUsed="0" w:uiPriority="62" w:semiHidden="0" w:name="Light Grid"/>
    <w:lsdException w:qFormat="1" w:unhideWhenUsed="0" w:uiPriority="63" w:semiHidden="0" w:name="Medium Shading 1"/>
    <w:lsdException w:qFormat="1" w:unhideWhenUsed="0" w:uiPriority="64" w:semiHidden="0" w:name="Medium Shading 2"/>
    <w:lsdException w:qFormat="1" w:unhideWhenUsed="0" w:uiPriority="65" w:semiHidden="0" w:name="Medium List 1"/>
    <w:lsdException w:qFormat="1" w:unhideWhenUsed="0" w:uiPriority="66" w:semiHidden="0" w:name="Medium List 2"/>
    <w:lsdException w:qFormat="1" w:unhideWhenUsed="0" w:uiPriority="67" w:semiHidden="0" w:name="Medium Grid 1"/>
    <w:lsdException w:qFormat="1" w:unhideWhenUsed="0" w:uiPriority="68" w:semiHidden="0" w:name="Medium Grid 2"/>
    <w:lsdException w:qFormat="1" w:unhideWhenUsed="0" w:uiPriority="69" w:semiHidden="0" w:name="Medium Grid 3"/>
    <w:lsdException w:qFormat="1" w:unhideWhenUsed="0" w:uiPriority="70" w:semiHidden="0" w:name="Dark List"/>
    <w:lsdException w:qFormat="1" w:unhideWhenUsed="0" w:uiPriority="71" w:semiHidden="0" w:name="Colorful Shading"/>
    <w:lsdException w:qFormat="1" w:unhideWhenUsed="0" w:uiPriority="72" w:semiHidden="0" w:name="Colorful List"/>
    <w:lsdException w:qFormat="1" w:unhideWhenUsed="0" w:uiPriority="73" w:semiHidden="0" w:name="Colorful Grid"/>
    <w:lsdException w:qFormat="1" w:unhideWhenUsed="0" w:uiPriority="60" w:semiHidden="0" w:name="Light Shading Accent 1"/>
    <w:lsdException w:qFormat="1" w:unhideWhenUsed="0" w:uiPriority="61" w:semiHidden="0" w:name="Light List Accent 1"/>
    <w:lsdException w:qFormat="1" w:unhideWhenUsed="0" w:uiPriority="62" w:semiHidden="0" w:name="Light Grid Accent 1"/>
    <w:lsdException w:qFormat="1" w:unhideWhenUsed="0" w:uiPriority="63" w:semiHidden="0" w:name="Medium Shading 1 Accent 1"/>
    <w:lsdException w:qFormat="1" w:unhideWhenUsed="0" w:uiPriority="64" w:semiHidden="0" w:name="Medium Shading 2 Accent 1"/>
    <w:lsdException w:qFormat="1" w:unhideWhenUsed="0" w:uiPriority="65" w:semiHidden="0" w:name="Medium List 1 Accent 1"/>
    <w:lsdException w:qFormat="1" w:unhideWhenUsed="0" w:uiPriority="66" w:semiHidden="0" w:name="Medium List 2 Accent 1"/>
    <w:lsdException w:qFormat="1" w:unhideWhenUsed="0" w:uiPriority="67" w:semiHidden="0" w:name="Medium Grid 1 Accent 1"/>
    <w:lsdException w:qFormat="1" w:unhideWhenUsed="0" w:uiPriority="68" w:semiHidden="0" w:name="Medium Grid 2 Accent 1"/>
    <w:lsdException w:qFormat="1" w:unhideWhenUsed="0" w:uiPriority="69" w:semiHidden="0" w:name="Medium Grid 3 Accent 1"/>
    <w:lsdException w:qFormat="1" w:unhideWhenUsed="0" w:uiPriority="70" w:semiHidden="0" w:name="Dark List Accent 1"/>
    <w:lsdException w:qFormat="1" w:unhideWhenUsed="0" w:uiPriority="71" w:semiHidden="0" w:name="Colorful Shading Accent 1"/>
    <w:lsdException w:qFormat="1" w:unhideWhenUsed="0" w:uiPriority="72" w:semiHidden="0" w:name="Colorful List Accent 1"/>
    <w:lsdException w:qFormat="1" w:unhideWhenUsed="0" w:uiPriority="73" w:semiHidden="0" w:name="Colorful Grid Accent 1"/>
    <w:lsdException w:qFormat="1" w:unhideWhenUsed="0" w:uiPriority="60" w:semiHidden="0" w:name="Light Shading Accent 2"/>
    <w:lsdException w:qFormat="1" w:unhideWhenUsed="0" w:uiPriority="61" w:semiHidden="0" w:name="Light List Accent 2"/>
    <w:lsdException w:qFormat="1" w:unhideWhenUsed="0" w:uiPriority="62" w:semiHidden="0" w:name="Light Grid Accent 2"/>
    <w:lsdException w:qFormat="1" w:unhideWhenUsed="0" w:uiPriority="63" w:semiHidden="0" w:name="Medium Shading 1 Accent 2"/>
    <w:lsdException w:qFormat="1" w:unhideWhenUsed="0" w:uiPriority="64" w:semiHidden="0" w:name="Medium Shading 2 Accent 2"/>
    <w:lsdException w:qFormat="1" w:unhideWhenUsed="0" w:uiPriority="65" w:semiHidden="0" w:name="Medium List 1 Accent 2"/>
    <w:lsdException w:qFormat="1" w:unhideWhenUsed="0" w:uiPriority="66" w:semiHidden="0" w:name="Medium List 2 Accent 2"/>
    <w:lsdException w:qFormat="1" w:unhideWhenUsed="0" w:uiPriority="67" w:semiHidden="0" w:name="Medium Grid 1 Accent 2"/>
    <w:lsdException w:qFormat="1" w:unhideWhenUsed="0" w:uiPriority="68" w:semiHidden="0" w:name="Medium Grid 2 Accent 2"/>
    <w:lsdException w:qFormat="1" w:unhideWhenUsed="0" w:uiPriority="69" w:semiHidden="0" w:name="Medium Grid 3 Accent 2"/>
    <w:lsdException w:qFormat="1" w:unhideWhenUsed="0" w:uiPriority="70" w:semiHidden="0" w:name="Dark List Accent 2"/>
    <w:lsdException w:qFormat="1" w:unhideWhenUsed="0" w:uiPriority="71" w:semiHidden="0" w:name="Colorful Shading Accent 2"/>
    <w:lsdException w:qFormat="1" w:unhideWhenUsed="0" w:uiPriority="72" w:semiHidden="0" w:name="Colorful List Accent 2"/>
    <w:lsdException w:qFormat="1" w:unhideWhenUsed="0" w:uiPriority="73" w:semiHidden="0" w:name="Colorful Grid Accent 2"/>
    <w:lsdException w:qFormat="1" w:unhideWhenUsed="0" w:uiPriority="60" w:semiHidden="0" w:name="Light Shading Accent 3"/>
    <w:lsdException w:qFormat="1" w:unhideWhenUsed="0" w:uiPriority="61" w:semiHidden="0" w:name="Light List Accent 3"/>
    <w:lsdException w:qFormat="1" w:unhideWhenUsed="0" w:uiPriority="62" w:semiHidden="0" w:name="Light Grid Accent 3"/>
    <w:lsdException w:qFormat="1" w:unhideWhenUsed="0" w:uiPriority="63" w:semiHidden="0" w:name="Medium Shading 1 Accent 3"/>
    <w:lsdException w:qFormat="1" w:unhideWhenUsed="0" w:uiPriority="64" w:semiHidden="0" w:name="Medium Shading 2 Accent 3"/>
    <w:lsdException w:qFormat="1" w:unhideWhenUsed="0" w:uiPriority="65" w:semiHidden="0" w:name="Medium List 1 Accent 3"/>
    <w:lsdException w:qFormat="1" w:unhideWhenUsed="0" w:uiPriority="66" w:semiHidden="0" w:name="Medium List 2 Accent 3"/>
    <w:lsdException w:qFormat="1" w:unhideWhenUsed="0" w:uiPriority="67" w:semiHidden="0" w:name="Medium Grid 1 Accent 3"/>
    <w:lsdException w:qFormat="1" w:unhideWhenUsed="0" w:uiPriority="68" w:semiHidden="0" w:name="Medium Grid 2 Accent 3"/>
    <w:lsdException w:qFormat="1" w:unhideWhenUsed="0" w:uiPriority="69" w:semiHidden="0" w:name="Medium Grid 3 Accent 3"/>
    <w:lsdException w:qFormat="1" w:unhideWhenUsed="0" w:uiPriority="70" w:semiHidden="0" w:name="Dark List Accent 3"/>
    <w:lsdException w:qFormat="1" w:unhideWhenUsed="0" w:uiPriority="71" w:semiHidden="0" w:name="Colorful Shading Accent 3"/>
    <w:lsdException w:qFormat="1" w:unhideWhenUsed="0" w:uiPriority="72" w:semiHidden="0" w:name="Colorful List Accent 3"/>
    <w:lsdException w:qFormat="1" w:unhideWhenUsed="0" w:uiPriority="73" w:semiHidden="0" w:name="Colorful Grid Accent 3"/>
    <w:lsdException w:qFormat="1" w:unhideWhenUsed="0" w:uiPriority="60" w:semiHidden="0" w:name="Light Shading Accent 4"/>
    <w:lsdException w:qFormat="1" w:unhideWhenUsed="0" w:uiPriority="61" w:semiHidden="0" w:name="Light List Accent 4"/>
    <w:lsdException w:qFormat="1" w:unhideWhenUsed="0" w:uiPriority="62" w:semiHidden="0" w:name="Light Grid Accent 4"/>
    <w:lsdException w:qFormat="1" w:unhideWhenUsed="0" w:uiPriority="63" w:semiHidden="0" w:name="Medium Shading 1 Accent 4"/>
    <w:lsdException w:qFormat="1" w:unhideWhenUsed="0" w:uiPriority="64" w:semiHidden="0" w:name="Medium Shading 2 Accent 4"/>
    <w:lsdException w:qFormat="1" w:unhideWhenUsed="0" w:uiPriority="65" w:semiHidden="0" w:name="Medium List 1 Accent 4"/>
    <w:lsdException w:qFormat="1" w:unhideWhenUsed="0" w:uiPriority="66" w:semiHidden="0" w:name="Medium List 2 Accent 4"/>
    <w:lsdException w:qFormat="1" w:unhideWhenUsed="0" w:uiPriority="67" w:semiHidden="0" w:name="Medium Grid 1 Accent 4"/>
    <w:lsdException w:qFormat="1" w:unhideWhenUsed="0" w:uiPriority="68" w:semiHidden="0" w:name="Medium Grid 2 Accent 4"/>
    <w:lsdException w:qFormat="1" w:unhideWhenUsed="0" w:uiPriority="69" w:semiHidden="0" w:name="Medium Grid 3 Accent 4"/>
    <w:lsdException w:qFormat="1" w:unhideWhenUsed="0" w:uiPriority="70" w:semiHidden="0" w:name="Dark List Accent 4"/>
    <w:lsdException w:qFormat="1" w:unhideWhenUsed="0" w:uiPriority="71" w:semiHidden="0" w:name="Colorful Shading Accent 4"/>
    <w:lsdException w:qFormat="1" w:unhideWhenUsed="0" w:uiPriority="72" w:semiHidden="0" w:name="Colorful List Accent 4"/>
    <w:lsdException w:qFormat="1" w:unhideWhenUsed="0" w:uiPriority="73" w:semiHidden="0" w:name="Colorful Grid Accent 4"/>
    <w:lsdException w:qFormat="1" w:unhideWhenUsed="0" w:uiPriority="60" w:semiHidden="0" w:name="Light Shading Accent 5"/>
    <w:lsdException w:qFormat="1" w:unhideWhenUsed="0" w:uiPriority="61" w:semiHidden="0" w:name="Light List Accent 5"/>
    <w:lsdException w:qFormat="1" w:unhideWhenUsed="0" w:uiPriority="62" w:semiHidden="0" w:name="Light Grid Accent 5"/>
    <w:lsdException w:qFormat="1" w:unhideWhenUsed="0" w:uiPriority="63" w:semiHidden="0" w:name="Medium Shading 1 Accent 5"/>
    <w:lsdException w:qFormat="1" w:unhideWhenUsed="0" w:uiPriority="64" w:semiHidden="0" w:name="Medium Shading 2 Accent 5"/>
    <w:lsdException w:qFormat="1" w:unhideWhenUsed="0" w:uiPriority="65" w:semiHidden="0" w:name="Medium List 1 Accent 5"/>
    <w:lsdException w:qFormat="1" w:unhideWhenUsed="0" w:uiPriority="66" w:semiHidden="0" w:name="Medium List 2 Accent 5"/>
    <w:lsdException w:qFormat="1" w:unhideWhenUsed="0" w:uiPriority="67" w:semiHidden="0" w:name="Medium Grid 1 Accent 5"/>
    <w:lsdException w:qFormat="1" w:unhideWhenUsed="0" w:uiPriority="68" w:semiHidden="0" w:name="Medium Grid 2 Accent 5"/>
    <w:lsdException w:qFormat="1" w:unhideWhenUsed="0" w:uiPriority="69" w:semiHidden="0" w:name="Medium Grid 3 Accent 5"/>
    <w:lsdException w:qFormat="1" w:unhideWhenUsed="0" w:uiPriority="70" w:semiHidden="0" w:name="Dark List Accent 5"/>
    <w:lsdException w:qFormat="1" w:unhideWhenUsed="0" w:uiPriority="71" w:semiHidden="0" w:name="Colorful Shading Accent 5"/>
    <w:lsdException w:qFormat="1" w:unhideWhenUsed="0" w:uiPriority="72" w:semiHidden="0" w:name="Colorful List Accent 5"/>
    <w:lsdException w:qFormat="1" w:unhideWhenUsed="0" w:uiPriority="73" w:semiHidden="0" w:name="Colorful Grid Accent 5"/>
    <w:lsdException w:qFormat="1" w:unhideWhenUsed="0" w:uiPriority="60" w:semiHidden="0" w:name="Light Shading Accent 6"/>
    <w:lsdException w:qFormat="1" w:unhideWhenUsed="0" w:uiPriority="61" w:semiHidden="0" w:name="Light List Accent 6"/>
    <w:lsdException w:qFormat="1" w:unhideWhenUsed="0" w:uiPriority="62" w:semiHidden="0" w:name="Light Grid Accent 6"/>
    <w:lsdException w:qFormat="1" w:unhideWhenUsed="0" w:uiPriority="63" w:semiHidden="0" w:name="Medium Shading 1 Accent 6"/>
    <w:lsdException w:qFormat="1" w:unhideWhenUsed="0" w:uiPriority="64" w:semiHidden="0" w:name="Medium Shading 2 Accent 6"/>
    <w:lsdException w:qFormat="1" w:unhideWhenUsed="0" w:uiPriority="65" w:semiHidden="0" w:name="Medium List 1 Accent 6"/>
    <w:lsdException w:qFormat="1" w:unhideWhenUsed="0" w:uiPriority="66" w:semiHidden="0" w:name="Medium List 2 Accent 6"/>
    <w:lsdException w:qFormat="1" w:unhideWhenUsed="0" w:uiPriority="67" w:semiHidden="0" w:name="Medium Grid 1 Accent 6"/>
    <w:lsdException w:qFormat="1" w:unhideWhenUsed="0" w:uiPriority="68" w:semiHidden="0" w:name="Medium Grid 2 Accent 6"/>
    <w:lsdException w:qFormat="1" w:unhideWhenUsed="0" w:uiPriority="69" w:semiHidden="0" w:name="Medium Grid 3 Accent 6"/>
    <w:lsdException w:qFormat="1" w:unhideWhenUsed="0" w:uiPriority="70" w:semiHidden="0" w:name="Dark List Accent 6"/>
    <w:lsdException w:qFormat="1" w:unhideWhenUsed="0" w:uiPriority="71" w:semiHidden="0" w:name="Colorful Shading Accent 6"/>
    <w:lsdException w:qFormat="1" w:unhideWhenUsed="0" w:uiPriority="72" w:semiHidden="0" w:name="Colorful List Accent 6"/>
    <w:lsdException w:qFormat="1" w:unhideWhenUsed="0" w:uiPriority="73" w:semiHidden="0" w:name="Colorful Grid Accent 6"/>
  </w:latentStyles>
  <w:style w:type="paragraph" w:default="1" w:styleId="1">
    <w:name w:val="Normal"/>
    <w:qFormat/>
    <w:uiPriority w:val="0"/>
    <w:pPr>
      <w:keepNext w:val="0"/>
      <w:keepLines w:val="0"/>
      <w:widowControl/>
      <w:numPr>
        <w:ilvl w:val="0"/>
        <w:numId w:val="0"/>
      </w:numPr>
      <w:suppressLineNumbers w:val="0"/>
      <w:bidi w:val="0"/>
      <w:spacing w:before="0" w:beforeAutospacing="1" w:after="0" w:afterAutospacing="1" w:line="276" w:lineRule="auto"/>
      <w:ind w:left="360" w:leftChars="0" w:firstLine="0" w:firstLineChars="0"/>
    </w:pPr>
    <w:rPr>
      <w:rFonts w:ascii="Calibri" w:hAnsi="Calibri" w:eastAsia="Open Sans" w:cs="Calibri"/>
      <w:sz w:val="32"/>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4"/>
    <w:next w:val="1"/>
    <w:link w:val="249"/>
    <w:unhideWhenUsed/>
    <w:qFormat/>
    <w:uiPriority w:val="0"/>
    <w:pPr>
      <w:jc w:val="center"/>
      <w:outlineLvl w:val="1"/>
    </w:pPr>
    <w:rPr>
      <w:sz w:val="40"/>
      <w:lang w:val="en-US"/>
    </w:rPr>
  </w:style>
  <w:style w:type="paragraph" w:styleId="4">
    <w:name w:val="heading 3"/>
    <w:basedOn w:val="1"/>
    <w:next w:val="1"/>
    <w:unhideWhenUsed/>
    <w:qFormat/>
    <w:uiPriority w:val="0"/>
    <w:pPr>
      <w:keepNext/>
      <w:keepLines/>
      <w:spacing w:before="20" w:after="20" w:line="416" w:lineRule="auto"/>
      <w:outlineLvl w:val="2"/>
    </w:pPr>
    <w:rPr>
      <w:b/>
      <w:bCs/>
      <w:sz w:val="36"/>
      <w:szCs w:val="32"/>
      <w:u w:val="single"/>
    </w:rPr>
  </w:style>
  <w:style w:type="paragraph" w:styleId="5">
    <w:name w:val="heading 4"/>
    <w:basedOn w:val="1"/>
    <w:next w:val="1"/>
    <w:unhideWhenUsed/>
    <w:qFormat/>
    <w:uiPriority w:val="0"/>
    <w:pPr>
      <w:keepNext/>
      <w:keepLines/>
      <w:spacing w:before="280" w:after="290" w:line="376" w:lineRule="auto"/>
      <w:outlineLvl w:val="3"/>
    </w:pPr>
    <w:rPr>
      <w:b/>
      <w:bCs/>
      <w:sz w:val="28"/>
      <w:szCs w:val="28"/>
    </w:rPr>
  </w:style>
  <w:style w:type="paragraph" w:styleId="6">
    <w:name w:val="heading 5"/>
    <w:basedOn w:val="1"/>
    <w:next w:val="1"/>
    <w:semiHidden/>
    <w:unhideWhenUsed/>
    <w:qFormat/>
    <w:uiPriority w:val="0"/>
    <w:pPr>
      <w:keepNext/>
      <w:keepLines/>
      <w:spacing w:before="280" w:after="290" w:line="376" w:lineRule="auto"/>
      <w:outlineLvl w:val="4"/>
    </w:pPr>
    <w:rPr>
      <w:b/>
      <w:bCs/>
      <w:sz w:val="28"/>
      <w:szCs w:val="28"/>
    </w:rPr>
  </w:style>
  <w:style w:type="paragraph" w:styleId="7">
    <w:name w:val="heading 6"/>
    <w:basedOn w:val="1"/>
    <w:next w:val="1"/>
    <w:semiHidden/>
    <w:unhideWhenUsed/>
    <w:qFormat/>
    <w:uiPriority w:val="0"/>
    <w:pPr>
      <w:keepNext/>
      <w:keepLines/>
      <w:spacing w:before="240" w:after="64" w:line="320" w:lineRule="auto"/>
      <w:outlineLvl w:val="5"/>
    </w:pPr>
    <w:rPr>
      <w:b/>
      <w:bCs/>
      <w:sz w:val="24"/>
    </w:rPr>
  </w:style>
  <w:style w:type="paragraph" w:styleId="8">
    <w:name w:val="heading 7"/>
    <w:basedOn w:val="1"/>
    <w:next w:val="1"/>
    <w:semiHidden/>
    <w:unhideWhenUsed/>
    <w:qFormat/>
    <w:uiPriority w:val="0"/>
    <w:pPr>
      <w:keepNext/>
      <w:keepLines/>
      <w:spacing w:before="240" w:after="64" w:line="320" w:lineRule="auto"/>
      <w:outlineLvl w:val="6"/>
    </w:pPr>
    <w:rPr>
      <w:b/>
      <w:bCs/>
      <w:sz w:val="24"/>
    </w:rPr>
  </w:style>
  <w:style w:type="paragraph" w:styleId="9">
    <w:name w:val="heading 8"/>
    <w:basedOn w:val="1"/>
    <w:next w:val="1"/>
    <w:semiHidden/>
    <w:unhideWhenUsed/>
    <w:qFormat/>
    <w:uiPriority w:val="0"/>
    <w:pPr>
      <w:keepNext/>
      <w:keepLines/>
      <w:spacing w:before="240" w:after="64" w:line="320" w:lineRule="auto"/>
      <w:outlineLvl w:val="7"/>
    </w:pPr>
    <w:rPr>
      <w:sz w:val="24"/>
    </w:rPr>
  </w:style>
  <w:style w:type="paragraph" w:styleId="10">
    <w:name w:val="heading 9"/>
    <w:basedOn w:val="1"/>
    <w:next w:val="1"/>
    <w:semiHidden/>
    <w:unhideWhenUsed/>
    <w:qFormat/>
    <w:uiPriority w:val="0"/>
    <w:pPr>
      <w:keepNext/>
      <w:keepLines/>
      <w:spacing w:before="240" w:after="64" w:line="320" w:lineRule="auto"/>
      <w:outlineLvl w:val="8"/>
    </w:pPr>
    <w:rPr>
      <w:szCs w:val="21"/>
    </w:rPr>
  </w:style>
  <w:style w:type="character" w:default="1" w:styleId="11">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13">
    <w:name w:val="Balloon Text"/>
    <w:basedOn w:val="1"/>
    <w:qFormat/>
    <w:uiPriority w:val="0"/>
    <w:rPr>
      <w:sz w:val="16"/>
      <w:szCs w:val="16"/>
    </w:rPr>
  </w:style>
  <w:style w:type="paragraph" w:styleId="14">
    <w:name w:val="Block Text"/>
    <w:basedOn w:val="1"/>
    <w:qFormat/>
    <w:uiPriority w:val="0"/>
    <w:pPr>
      <w:spacing w:after="120"/>
      <w:ind w:left="1440" w:leftChars="700" w:right="1440" w:rightChars="700"/>
    </w:pPr>
  </w:style>
  <w:style w:type="paragraph" w:styleId="15">
    <w:name w:val="Body Text"/>
    <w:basedOn w:val="1"/>
    <w:qFormat/>
    <w:uiPriority w:val="0"/>
    <w:pPr>
      <w:spacing w:after="120"/>
    </w:pPr>
  </w:style>
  <w:style w:type="paragraph" w:styleId="16">
    <w:name w:val="Body Text 2"/>
    <w:basedOn w:val="1"/>
    <w:qFormat/>
    <w:uiPriority w:val="0"/>
    <w:pPr>
      <w:spacing w:after="120" w:line="480" w:lineRule="auto"/>
    </w:pPr>
  </w:style>
  <w:style w:type="paragraph" w:styleId="17">
    <w:name w:val="Body Text 3"/>
    <w:basedOn w:val="1"/>
    <w:qFormat/>
    <w:uiPriority w:val="0"/>
    <w:pPr>
      <w:spacing w:after="120"/>
    </w:pPr>
    <w:rPr>
      <w:sz w:val="16"/>
      <w:szCs w:val="16"/>
    </w:rPr>
  </w:style>
  <w:style w:type="paragraph" w:styleId="18">
    <w:name w:val="Body Text First Indent"/>
    <w:basedOn w:val="15"/>
    <w:qFormat/>
    <w:uiPriority w:val="0"/>
    <w:pPr>
      <w:ind w:firstLine="420" w:firstLineChars="100"/>
    </w:pPr>
  </w:style>
  <w:style w:type="paragraph" w:styleId="19">
    <w:name w:val="Body Text Indent"/>
    <w:basedOn w:val="1"/>
    <w:qFormat/>
    <w:uiPriority w:val="0"/>
    <w:pPr>
      <w:spacing w:after="120"/>
      <w:ind w:left="420" w:leftChars="200"/>
    </w:pPr>
  </w:style>
  <w:style w:type="paragraph" w:styleId="20">
    <w:name w:val="Body Text First Indent 2"/>
    <w:basedOn w:val="19"/>
    <w:qFormat/>
    <w:uiPriority w:val="0"/>
    <w:pPr>
      <w:ind w:firstLine="420" w:firstLineChars="200"/>
    </w:pPr>
  </w:style>
  <w:style w:type="paragraph" w:styleId="21">
    <w:name w:val="Body Text Indent 2"/>
    <w:basedOn w:val="1"/>
    <w:qFormat/>
    <w:uiPriority w:val="0"/>
    <w:pPr>
      <w:spacing w:after="120" w:line="480" w:lineRule="auto"/>
      <w:ind w:left="420" w:leftChars="200"/>
    </w:pPr>
  </w:style>
  <w:style w:type="paragraph" w:styleId="22">
    <w:name w:val="Body Text Indent 3"/>
    <w:basedOn w:val="1"/>
    <w:qFormat/>
    <w:uiPriority w:val="0"/>
    <w:pPr>
      <w:spacing w:after="120"/>
      <w:ind w:left="420" w:leftChars="200"/>
    </w:pPr>
    <w:rPr>
      <w:sz w:val="16"/>
      <w:szCs w:val="16"/>
    </w:rPr>
  </w:style>
  <w:style w:type="paragraph" w:styleId="23">
    <w:name w:val="caption"/>
    <w:basedOn w:val="1"/>
    <w:next w:val="1"/>
    <w:semiHidden/>
    <w:unhideWhenUsed/>
    <w:qFormat/>
    <w:uiPriority w:val="0"/>
    <w:rPr>
      <w:rFonts w:ascii="Arial" w:hAnsi="Arial" w:eastAsia="SimHei" w:cs="Arial"/>
      <w:sz w:val="20"/>
    </w:rPr>
  </w:style>
  <w:style w:type="paragraph" w:styleId="24">
    <w:name w:val="Closing"/>
    <w:basedOn w:val="1"/>
    <w:qFormat/>
    <w:uiPriority w:val="0"/>
    <w:pPr>
      <w:ind w:left="100" w:leftChars="2100"/>
    </w:pPr>
  </w:style>
  <w:style w:type="character" w:styleId="25">
    <w:name w:val="annotation reference"/>
    <w:basedOn w:val="11"/>
    <w:qFormat/>
    <w:uiPriority w:val="0"/>
    <w:rPr>
      <w:sz w:val="21"/>
      <w:szCs w:val="21"/>
    </w:rPr>
  </w:style>
  <w:style w:type="paragraph" w:styleId="26">
    <w:name w:val="annotation text"/>
    <w:basedOn w:val="1"/>
    <w:qFormat/>
    <w:uiPriority w:val="0"/>
  </w:style>
  <w:style w:type="paragraph" w:styleId="27">
    <w:name w:val="annotation subject"/>
    <w:basedOn w:val="26"/>
    <w:next w:val="26"/>
    <w:qFormat/>
    <w:uiPriority w:val="0"/>
    <w:rPr>
      <w:b/>
      <w:bCs/>
    </w:rPr>
  </w:style>
  <w:style w:type="paragraph" w:styleId="28">
    <w:name w:val="Date"/>
    <w:basedOn w:val="1"/>
    <w:next w:val="1"/>
    <w:qFormat/>
    <w:uiPriority w:val="0"/>
    <w:pPr>
      <w:ind w:left="100" w:leftChars="2500"/>
    </w:pPr>
  </w:style>
  <w:style w:type="paragraph" w:styleId="29">
    <w:name w:val="Document Map"/>
    <w:basedOn w:val="1"/>
    <w:qFormat/>
    <w:uiPriority w:val="0"/>
    <w:pPr>
      <w:shd w:val="clear" w:color="auto" w:fill="000080"/>
    </w:pPr>
  </w:style>
  <w:style w:type="paragraph" w:styleId="30">
    <w:name w:val="E-mail Signature"/>
    <w:basedOn w:val="1"/>
    <w:qFormat/>
    <w:uiPriority w:val="0"/>
  </w:style>
  <w:style w:type="character" w:styleId="31">
    <w:name w:val="Emphasis"/>
    <w:basedOn w:val="11"/>
    <w:qFormat/>
    <w:uiPriority w:val="0"/>
    <w:rPr>
      <w:i/>
      <w:iCs/>
    </w:rPr>
  </w:style>
  <w:style w:type="character" w:styleId="32">
    <w:name w:val="endnote reference"/>
    <w:basedOn w:val="11"/>
    <w:qFormat/>
    <w:uiPriority w:val="0"/>
    <w:rPr>
      <w:vertAlign w:val="superscript"/>
    </w:rPr>
  </w:style>
  <w:style w:type="paragraph" w:styleId="33">
    <w:name w:val="endnote text"/>
    <w:basedOn w:val="1"/>
    <w:qFormat/>
    <w:uiPriority w:val="0"/>
    <w:pPr>
      <w:snapToGrid w:val="0"/>
    </w:pPr>
  </w:style>
  <w:style w:type="paragraph" w:styleId="34">
    <w:name w:val="envelope address"/>
    <w:basedOn w:val="1"/>
    <w:qFormat/>
    <w:uiPriority w:val="0"/>
    <w:pPr>
      <w:framePr w:w="7920" w:h="1980" w:hRule="exact" w:hSpace="180" w:wrap="auto" w:vAnchor="margin" w:hAnchor="page" w:xAlign="center" w:yAlign="bottom"/>
      <w:snapToGrid w:val="0"/>
      <w:ind w:left="100" w:leftChars="1400"/>
    </w:pPr>
    <w:rPr>
      <w:rFonts w:ascii="Arial" w:hAnsi="Arial" w:cs="Arial"/>
      <w:sz w:val="24"/>
    </w:rPr>
  </w:style>
  <w:style w:type="paragraph" w:styleId="35">
    <w:name w:val="envelope return"/>
    <w:basedOn w:val="1"/>
    <w:qFormat/>
    <w:uiPriority w:val="0"/>
    <w:pPr>
      <w:snapToGrid w:val="0"/>
    </w:pPr>
    <w:rPr>
      <w:rFonts w:ascii="Arial" w:hAnsi="Arial" w:cs="Arial"/>
    </w:rPr>
  </w:style>
  <w:style w:type="character" w:styleId="36">
    <w:name w:val="FollowedHyperlink"/>
    <w:basedOn w:val="11"/>
    <w:qFormat/>
    <w:uiPriority w:val="0"/>
    <w:rPr>
      <w:color w:val="800080"/>
      <w:u w:val="single"/>
    </w:rPr>
  </w:style>
  <w:style w:type="paragraph" w:styleId="37">
    <w:name w:val="footer"/>
    <w:basedOn w:val="1"/>
    <w:qFormat/>
    <w:uiPriority w:val="0"/>
    <w:pPr>
      <w:tabs>
        <w:tab w:val="center" w:pos="4153"/>
        <w:tab w:val="right" w:pos="8306"/>
      </w:tabs>
      <w:snapToGrid w:val="0"/>
    </w:pPr>
    <w:rPr>
      <w:sz w:val="18"/>
      <w:szCs w:val="18"/>
    </w:rPr>
  </w:style>
  <w:style w:type="character" w:styleId="38">
    <w:name w:val="footnote reference"/>
    <w:basedOn w:val="11"/>
    <w:qFormat/>
    <w:uiPriority w:val="0"/>
    <w:rPr>
      <w:vertAlign w:val="superscript"/>
    </w:rPr>
  </w:style>
  <w:style w:type="paragraph" w:styleId="39">
    <w:name w:val="footnote text"/>
    <w:basedOn w:val="1"/>
    <w:qFormat/>
    <w:uiPriority w:val="0"/>
    <w:pPr>
      <w:snapToGrid w:val="0"/>
    </w:pPr>
    <w:rPr>
      <w:sz w:val="18"/>
      <w:szCs w:val="18"/>
    </w:rPr>
  </w:style>
  <w:style w:type="paragraph" w:styleId="40">
    <w:name w:val="header"/>
    <w:basedOn w:val="1"/>
    <w:qFormat/>
    <w:uiPriority w:val="0"/>
    <w:pPr>
      <w:tabs>
        <w:tab w:val="center" w:pos="4153"/>
        <w:tab w:val="right" w:pos="8306"/>
      </w:tabs>
      <w:snapToGrid w:val="0"/>
    </w:pPr>
    <w:rPr>
      <w:sz w:val="18"/>
      <w:szCs w:val="18"/>
    </w:rPr>
  </w:style>
  <w:style w:type="character" w:styleId="41">
    <w:name w:val="HTML Acronym"/>
    <w:basedOn w:val="11"/>
    <w:qFormat/>
    <w:uiPriority w:val="0"/>
  </w:style>
  <w:style w:type="paragraph" w:styleId="42">
    <w:name w:val="HTML Address"/>
    <w:basedOn w:val="1"/>
    <w:qFormat/>
    <w:uiPriority w:val="0"/>
    <w:rPr>
      <w:i/>
      <w:iCs/>
    </w:rPr>
  </w:style>
  <w:style w:type="character" w:styleId="43">
    <w:name w:val="HTML Cite"/>
    <w:basedOn w:val="11"/>
    <w:qFormat/>
    <w:uiPriority w:val="0"/>
    <w:rPr>
      <w:i/>
      <w:iCs/>
    </w:rPr>
  </w:style>
  <w:style w:type="character" w:styleId="44">
    <w:name w:val="HTML Code"/>
    <w:basedOn w:val="11"/>
    <w:qFormat/>
    <w:uiPriority w:val="0"/>
    <w:rPr>
      <w:rFonts w:ascii="Courier New" w:hAnsi="Courier New" w:cs="Courier New"/>
      <w:sz w:val="20"/>
      <w:szCs w:val="20"/>
    </w:rPr>
  </w:style>
  <w:style w:type="character" w:styleId="45">
    <w:name w:val="HTML Definition"/>
    <w:basedOn w:val="11"/>
    <w:qFormat/>
    <w:uiPriority w:val="0"/>
    <w:rPr>
      <w:i/>
      <w:iCs/>
    </w:rPr>
  </w:style>
  <w:style w:type="character" w:styleId="46">
    <w:name w:val="HTML Keyboard"/>
    <w:basedOn w:val="11"/>
    <w:qFormat/>
    <w:uiPriority w:val="0"/>
    <w:rPr>
      <w:rFonts w:ascii="Courier New" w:hAnsi="Courier New" w:cs="Courier New"/>
      <w:sz w:val="20"/>
      <w:szCs w:val="20"/>
    </w:rPr>
  </w:style>
  <w:style w:type="paragraph" w:styleId="47">
    <w:name w:val="HTML Preformatted"/>
    <w:basedOn w:val="1"/>
    <w:qFormat/>
    <w:uiPriority w:val="0"/>
    <w:rPr>
      <w:rFonts w:ascii="Courier New" w:hAnsi="Courier New" w:cs="Courier New"/>
      <w:sz w:val="20"/>
    </w:rPr>
  </w:style>
  <w:style w:type="character" w:styleId="48">
    <w:name w:val="HTML Sample"/>
    <w:basedOn w:val="11"/>
    <w:qFormat/>
    <w:uiPriority w:val="0"/>
    <w:rPr>
      <w:rFonts w:ascii="Courier New" w:hAnsi="Courier New" w:cs="Courier New"/>
    </w:rPr>
  </w:style>
  <w:style w:type="character" w:styleId="49">
    <w:name w:val="HTML Typewriter"/>
    <w:basedOn w:val="11"/>
    <w:qFormat/>
    <w:uiPriority w:val="0"/>
    <w:rPr>
      <w:rFonts w:ascii="Courier New" w:hAnsi="Courier New" w:cs="Courier New"/>
      <w:sz w:val="20"/>
      <w:szCs w:val="20"/>
    </w:rPr>
  </w:style>
  <w:style w:type="character" w:styleId="50">
    <w:name w:val="HTML Variable"/>
    <w:basedOn w:val="11"/>
    <w:qFormat/>
    <w:uiPriority w:val="0"/>
    <w:rPr>
      <w:i/>
      <w:iCs/>
    </w:rPr>
  </w:style>
  <w:style w:type="character" w:styleId="51">
    <w:name w:val="Hyperlink"/>
    <w:basedOn w:val="11"/>
    <w:qFormat/>
    <w:uiPriority w:val="99"/>
    <w:rPr>
      <w:color w:val="0000FF"/>
      <w:u w:val="single"/>
    </w:rPr>
  </w:style>
  <w:style w:type="paragraph" w:styleId="52">
    <w:name w:val="index 1"/>
    <w:basedOn w:val="1"/>
    <w:next w:val="1"/>
    <w:qFormat/>
    <w:uiPriority w:val="0"/>
  </w:style>
  <w:style w:type="paragraph" w:styleId="53">
    <w:name w:val="index 2"/>
    <w:basedOn w:val="1"/>
    <w:next w:val="1"/>
    <w:qFormat/>
    <w:uiPriority w:val="0"/>
    <w:pPr>
      <w:ind w:left="200" w:leftChars="200"/>
    </w:pPr>
  </w:style>
  <w:style w:type="paragraph" w:styleId="54">
    <w:name w:val="index 3"/>
    <w:basedOn w:val="1"/>
    <w:next w:val="1"/>
    <w:qFormat/>
    <w:uiPriority w:val="0"/>
    <w:pPr>
      <w:ind w:left="400" w:leftChars="400"/>
    </w:pPr>
  </w:style>
  <w:style w:type="paragraph" w:styleId="55">
    <w:name w:val="index 4"/>
    <w:basedOn w:val="1"/>
    <w:next w:val="1"/>
    <w:qFormat/>
    <w:uiPriority w:val="0"/>
    <w:pPr>
      <w:ind w:left="600" w:leftChars="600"/>
    </w:pPr>
  </w:style>
  <w:style w:type="paragraph" w:styleId="56">
    <w:name w:val="index 5"/>
    <w:basedOn w:val="1"/>
    <w:next w:val="1"/>
    <w:qFormat/>
    <w:uiPriority w:val="0"/>
    <w:pPr>
      <w:ind w:left="800" w:leftChars="800"/>
    </w:pPr>
  </w:style>
  <w:style w:type="paragraph" w:styleId="57">
    <w:name w:val="index 6"/>
    <w:basedOn w:val="1"/>
    <w:next w:val="1"/>
    <w:qFormat/>
    <w:uiPriority w:val="0"/>
    <w:pPr>
      <w:ind w:left="1000" w:leftChars="1000"/>
    </w:pPr>
  </w:style>
  <w:style w:type="paragraph" w:styleId="58">
    <w:name w:val="index 7"/>
    <w:basedOn w:val="1"/>
    <w:next w:val="1"/>
    <w:qFormat/>
    <w:uiPriority w:val="0"/>
    <w:pPr>
      <w:ind w:left="1200" w:leftChars="1200"/>
    </w:pPr>
  </w:style>
  <w:style w:type="paragraph" w:styleId="59">
    <w:name w:val="index 8"/>
    <w:basedOn w:val="1"/>
    <w:next w:val="1"/>
    <w:qFormat/>
    <w:uiPriority w:val="0"/>
    <w:pPr>
      <w:ind w:left="1400" w:leftChars="1400"/>
    </w:pPr>
  </w:style>
  <w:style w:type="paragraph" w:styleId="60">
    <w:name w:val="index 9"/>
    <w:basedOn w:val="1"/>
    <w:next w:val="1"/>
    <w:qFormat/>
    <w:uiPriority w:val="0"/>
    <w:pPr>
      <w:ind w:left="1600" w:leftChars="1600"/>
    </w:pPr>
  </w:style>
  <w:style w:type="paragraph" w:styleId="61">
    <w:name w:val="index heading"/>
    <w:basedOn w:val="1"/>
    <w:next w:val="52"/>
    <w:qFormat/>
    <w:uiPriority w:val="0"/>
    <w:rPr>
      <w:rFonts w:ascii="Arial" w:hAnsi="Arial" w:cs="Arial"/>
      <w:b/>
      <w:bCs/>
    </w:rPr>
  </w:style>
  <w:style w:type="character" w:styleId="62">
    <w:name w:val="line number"/>
    <w:basedOn w:val="11"/>
    <w:qFormat/>
    <w:uiPriority w:val="0"/>
  </w:style>
  <w:style w:type="paragraph" w:styleId="63">
    <w:name w:val="List"/>
    <w:basedOn w:val="1"/>
    <w:qFormat/>
    <w:uiPriority w:val="0"/>
    <w:pPr>
      <w:ind w:left="200" w:hanging="200" w:hangingChars="200"/>
    </w:pPr>
  </w:style>
  <w:style w:type="paragraph" w:styleId="64">
    <w:name w:val="List 2"/>
    <w:basedOn w:val="1"/>
    <w:qFormat/>
    <w:uiPriority w:val="0"/>
    <w:pPr>
      <w:ind w:left="100" w:leftChars="200" w:hanging="200" w:hangingChars="200"/>
    </w:pPr>
  </w:style>
  <w:style w:type="paragraph" w:styleId="65">
    <w:name w:val="List 3"/>
    <w:basedOn w:val="1"/>
    <w:qFormat/>
    <w:uiPriority w:val="0"/>
    <w:pPr>
      <w:ind w:left="100" w:leftChars="400" w:hanging="200" w:hangingChars="200"/>
    </w:pPr>
  </w:style>
  <w:style w:type="paragraph" w:styleId="66">
    <w:name w:val="List 4"/>
    <w:basedOn w:val="1"/>
    <w:qFormat/>
    <w:uiPriority w:val="0"/>
    <w:pPr>
      <w:ind w:left="100" w:leftChars="600" w:hanging="200" w:hangingChars="200"/>
    </w:pPr>
  </w:style>
  <w:style w:type="paragraph" w:styleId="67">
    <w:name w:val="List 5"/>
    <w:basedOn w:val="1"/>
    <w:qFormat/>
    <w:uiPriority w:val="0"/>
    <w:pPr>
      <w:ind w:left="100" w:leftChars="800" w:hanging="200" w:hangingChars="200"/>
    </w:pPr>
  </w:style>
  <w:style w:type="paragraph" w:styleId="68">
    <w:name w:val="List Bullet"/>
    <w:basedOn w:val="1"/>
    <w:qFormat/>
    <w:uiPriority w:val="0"/>
    <w:pPr>
      <w:numPr>
        <w:ilvl w:val="0"/>
        <w:numId w:val="1"/>
      </w:numPr>
    </w:pPr>
  </w:style>
  <w:style w:type="paragraph" w:styleId="69">
    <w:name w:val="List Bullet 2"/>
    <w:basedOn w:val="1"/>
    <w:qFormat/>
    <w:uiPriority w:val="0"/>
    <w:pPr>
      <w:numPr>
        <w:ilvl w:val="0"/>
        <w:numId w:val="2"/>
      </w:numPr>
    </w:pPr>
  </w:style>
  <w:style w:type="paragraph" w:styleId="70">
    <w:name w:val="List Bullet 3"/>
    <w:basedOn w:val="1"/>
    <w:qFormat/>
    <w:uiPriority w:val="0"/>
    <w:pPr>
      <w:numPr>
        <w:ilvl w:val="0"/>
        <w:numId w:val="3"/>
      </w:numPr>
    </w:pPr>
  </w:style>
  <w:style w:type="paragraph" w:styleId="71">
    <w:name w:val="List Bullet 4"/>
    <w:basedOn w:val="1"/>
    <w:qFormat/>
    <w:uiPriority w:val="0"/>
    <w:pPr>
      <w:numPr>
        <w:ilvl w:val="0"/>
        <w:numId w:val="4"/>
      </w:numPr>
    </w:pPr>
  </w:style>
  <w:style w:type="paragraph" w:styleId="72">
    <w:name w:val="List Bullet 5"/>
    <w:basedOn w:val="1"/>
    <w:qFormat/>
    <w:uiPriority w:val="0"/>
    <w:pPr>
      <w:numPr>
        <w:ilvl w:val="0"/>
        <w:numId w:val="5"/>
      </w:numPr>
    </w:pPr>
  </w:style>
  <w:style w:type="paragraph" w:styleId="73">
    <w:name w:val="List Continue"/>
    <w:basedOn w:val="1"/>
    <w:qFormat/>
    <w:uiPriority w:val="0"/>
    <w:pPr>
      <w:spacing w:after="120"/>
      <w:ind w:left="420" w:leftChars="200"/>
    </w:pPr>
  </w:style>
  <w:style w:type="paragraph" w:styleId="74">
    <w:name w:val="List Continue 2"/>
    <w:basedOn w:val="1"/>
    <w:qFormat/>
    <w:uiPriority w:val="0"/>
    <w:pPr>
      <w:spacing w:after="120"/>
      <w:ind w:left="840" w:leftChars="400"/>
    </w:pPr>
  </w:style>
  <w:style w:type="paragraph" w:styleId="75">
    <w:name w:val="List Continue 3"/>
    <w:basedOn w:val="1"/>
    <w:qFormat/>
    <w:uiPriority w:val="0"/>
    <w:pPr>
      <w:spacing w:after="120"/>
      <w:ind w:left="1260" w:leftChars="600"/>
    </w:pPr>
  </w:style>
  <w:style w:type="paragraph" w:styleId="76">
    <w:name w:val="List Continue 4"/>
    <w:basedOn w:val="1"/>
    <w:qFormat/>
    <w:uiPriority w:val="0"/>
    <w:pPr>
      <w:spacing w:after="120"/>
      <w:ind w:left="1680" w:leftChars="800"/>
    </w:pPr>
  </w:style>
  <w:style w:type="paragraph" w:styleId="77">
    <w:name w:val="List Continue 5"/>
    <w:basedOn w:val="1"/>
    <w:qFormat/>
    <w:uiPriority w:val="0"/>
    <w:pPr>
      <w:spacing w:after="120"/>
      <w:ind w:left="2100" w:leftChars="1000"/>
    </w:pPr>
  </w:style>
  <w:style w:type="paragraph" w:styleId="78">
    <w:name w:val="List Number"/>
    <w:basedOn w:val="1"/>
    <w:qFormat/>
    <w:uiPriority w:val="0"/>
    <w:pPr>
      <w:numPr>
        <w:ilvl w:val="0"/>
        <w:numId w:val="6"/>
      </w:numPr>
    </w:pPr>
  </w:style>
  <w:style w:type="paragraph" w:styleId="79">
    <w:name w:val="List Number 2"/>
    <w:basedOn w:val="1"/>
    <w:qFormat/>
    <w:uiPriority w:val="0"/>
    <w:pPr>
      <w:numPr>
        <w:ilvl w:val="0"/>
        <w:numId w:val="7"/>
      </w:numPr>
    </w:pPr>
  </w:style>
  <w:style w:type="paragraph" w:styleId="80">
    <w:name w:val="List Number 3"/>
    <w:basedOn w:val="1"/>
    <w:qFormat/>
    <w:uiPriority w:val="0"/>
    <w:pPr>
      <w:numPr>
        <w:ilvl w:val="0"/>
        <w:numId w:val="8"/>
      </w:numPr>
    </w:pPr>
  </w:style>
  <w:style w:type="paragraph" w:styleId="81">
    <w:name w:val="List Number 4"/>
    <w:basedOn w:val="1"/>
    <w:qFormat/>
    <w:uiPriority w:val="0"/>
    <w:pPr>
      <w:numPr>
        <w:ilvl w:val="0"/>
        <w:numId w:val="9"/>
      </w:numPr>
    </w:pPr>
  </w:style>
  <w:style w:type="paragraph" w:styleId="82">
    <w:name w:val="List Number 5"/>
    <w:basedOn w:val="1"/>
    <w:qFormat/>
    <w:uiPriority w:val="0"/>
    <w:pPr>
      <w:numPr>
        <w:ilvl w:val="0"/>
        <w:numId w:val="10"/>
      </w:numPr>
    </w:pPr>
  </w:style>
  <w:style w:type="paragraph" w:styleId="83">
    <w:name w:val="macro"/>
    <w:qFormat/>
    <w:uiPriority w:val="0"/>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cs="Courier New" w:eastAsiaTheme="minorEastAsia"/>
      <w:kern w:val="2"/>
      <w:sz w:val="24"/>
      <w:szCs w:val="24"/>
      <w:lang w:val="en-US" w:eastAsia="zh-CN" w:bidi="ar-SA"/>
    </w:rPr>
  </w:style>
  <w:style w:type="paragraph" w:styleId="84">
    <w:name w:val="Message Header"/>
    <w:basedOn w:val="1"/>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Arial" w:hAnsi="Arial" w:cs="Arial"/>
      <w:sz w:val="24"/>
    </w:rPr>
  </w:style>
  <w:style w:type="paragraph" w:styleId="85">
    <w:name w:val="Normal (Web)"/>
    <w:basedOn w:val="1"/>
    <w:qFormat/>
    <w:uiPriority w:val="0"/>
    <w:pPr>
      <w:ind w:left="0"/>
    </w:pPr>
    <w:rPr>
      <w:szCs w:val="32"/>
    </w:rPr>
  </w:style>
  <w:style w:type="paragraph" w:styleId="86">
    <w:name w:val="Normal Indent"/>
    <w:basedOn w:val="1"/>
    <w:qFormat/>
    <w:uiPriority w:val="0"/>
    <w:pPr>
      <w:ind w:firstLine="420" w:firstLineChars="200"/>
    </w:pPr>
  </w:style>
  <w:style w:type="paragraph" w:styleId="87">
    <w:name w:val="Note Heading"/>
    <w:basedOn w:val="1"/>
    <w:next w:val="1"/>
    <w:qFormat/>
    <w:uiPriority w:val="0"/>
    <w:pPr>
      <w:jc w:val="center"/>
    </w:pPr>
  </w:style>
  <w:style w:type="character" w:styleId="88">
    <w:name w:val="page number"/>
    <w:basedOn w:val="11"/>
    <w:qFormat/>
    <w:uiPriority w:val="0"/>
  </w:style>
  <w:style w:type="paragraph" w:styleId="89">
    <w:name w:val="Plain Text"/>
    <w:basedOn w:val="1"/>
    <w:qFormat/>
    <w:uiPriority w:val="0"/>
    <w:rPr>
      <w:rFonts w:ascii="SimSun" w:hAnsi="Courier New" w:cs="Courier New"/>
      <w:szCs w:val="21"/>
    </w:rPr>
  </w:style>
  <w:style w:type="paragraph" w:styleId="90">
    <w:name w:val="Salutation"/>
    <w:basedOn w:val="1"/>
    <w:next w:val="1"/>
    <w:qFormat/>
    <w:uiPriority w:val="0"/>
  </w:style>
  <w:style w:type="paragraph" w:styleId="91">
    <w:name w:val="Signature"/>
    <w:basedOn w:val="1"/>
    <w:qFormat/>
    <w:uiPriority w:val="0"/>
    <w:pPr>
      <w:ind w:left="100" w:leftChars="2100"/>
    </w:pPr>
  </w:style>
  <w:style w:type="character" w:styleId="92">
    <w:name w:val="Strong"/>
    <w:basedOn w:val="11"/>
    <w:qFormat/>
    <w:uiPriority w:val="22"/>
    <w:rPr>
      <w:b/>
      <w:bCs/>
    </w:rPr>
  </w:style>
  <w:style w:type="paragraph" w:styleId="93">
    <w:name w:val="Subtitle"/>
    <w:basedOn w:val="1"/>
    <w:qFormat/>
    <w:uiPriority w:val="0"/>
    <w:pPr>
      <w:spacing w:before="240" w:after="60" w:line="312" w:lineRule="auto"/>
      <w:jc w:val="center"/>
      <w:outlineLvl w:val="1"/>
    </w:pPr>
    <w:rPr>
      <w:rFonts w:ascii="Arial" w:hAnsi="Arial" w:cs="Arial"/>
      <w:b/>
      <w:bCs/>
      <w:kern w:val="28"/>
      <w:szCs w:val="32"/>
    </w:rPr>
  </w:style>
  <w:style w:type="table" w:styleId="94">
    <w:name w:val="Table 3D effects 1"/>
    <w:basedOn w:val="12"/>
    <w:qFormat/>
    <w:uiPriority w:val="0"/>
    <w:pPr>
      <w:widowControl w:val="0"/>
      <w:jc w:val="both"/>
    </w:pPr>
    <w:tblPr/>
    <w:tcPr>
      <w:shd w:val="solid" w:color="C0C0C0" w:fill="FFFFFF"/>
    </w:tcPr>
    <w:tblStylePr w:type="firstRow">
      <w:rPr>
        <w:b/>
        <w:bCs/>
        <w:color w:val="800080"/>
      </w:rPr>
      <w:tblPr/>
      <w:tcPr>
        <w:tcBorders>
          <w:left w:val="single" w:color="808080" w:sz="6" w:space="0"/>
          <w:tl2br w:val="nil"/>
          <w:tr2bl w:val="nil"/>
        </w:tcBorders>
      </w:tcPr>
    </w:tblStylePr>
    <w:tblStylePr w:type="lastRow">
      <w:tblPr/>
      <w:tcPr>
        <w:tcBorders>
          <w:top w:val="single" w:color="FFFFFF" w:sz="6" w:space="0"/>
          <w:tl2br w:val="nil"/>
          <w:tr2bl w:val="nil"/>
        </w:tcBorders>
      </w:tcPr>
    </w:tblStylePr>
    <w:tblStylePr w:type="firstCol">
      <w:rPr>
        <w:b/>
        <w:bCs/>
      </w:rPr>
      <w:tblPr/>
      <w:tcPr>
        <w:tcBorders>
          <w:right w:val="single" w:color="808080" w:sz="6" w:space="0"/>
          <w:tl2br w:val="nil"/>
          <w:tr2bl w:val="nil"/>
        </w:tcBorders>
      </w:tcPr>
    </w:tblStylePr>
    <w:tblStylePr w:type="lastCol">
      <w:tblPr/>
      <w:tcPr>
        <w:tcBorders>
          <w:bottom w:val="single" w:color="FFFFFF" w:sz="6" w:space="0"/>
          <w:tl2br w:val="nil"/>
          <w:tr2bl w:val="nil"/>
        </w:tcBorders>
      </w:tcPr>
    </w:tblStylePr>
    <w:tblStylePr w:type="neCell">
      <w:tblPr/>
      <w:tcPr>
        <w:tcBorders>
          <w:left w:val="nil"/>
          <w:bottom w:val="nil"/>
          <w:tl2br w:val="nil"/>
          <w:tr2bl w:val="nil"/>
        </w:tcBorders>
      </w:tcPr>
    </w:tblStylePr>
    <w:tblStylePr w:type="nwCell">
      <w:tblPr/>
      <w:tcPr>
        <w:tcBorders>
          <w:left w:val="nil"/>
          <w:right w:val="nil"/>
          <w:tl2br w:val="nil"/>
          <w:tr2bl w:val="nil"/>
        </w:tcBorders>
      </w:tcPr>
    </w:tblStylePr>
    <w:tblStylePr w:type="seCell">
      <w:tblPr/>
      <w:tcPr>
        <w:tcBorders>
          <w:top w:val="nil"/>
          <w:bottom w:val="nil"/>
          <w:tl2br w:val="nil"/>
          <w:tr2bl w:val="nil"/>
        </w:tcBorders>
      </w:tcPr>
    </w:tblStylePr>
    <w:tblStylePr w:type="swCell">
      <w:rPr>
        <w:color w:val="000080"/>
      </w:rPr>
      <w:tblPr/>
      <w:tcPr>
        <w:tcBorders>
          <w:top w:val="nil"/>
          <w:right w:val="nil"/>
          <w:tl2br w:val="nil"/>
          <w:tr2bl w:val="nil"/>
        </w:tcBorders>
      </w:tcPr>
    </w:tblStylePr>
  </w:style>
  <w:style w:type="table" w:styleId="95">
    <w:name w:val="Table 3D effects 2"/>
    <w:basedOn w:val="12"/>
    <w:qFormat/>
    <w:uiPriority w:val="0"/>
    <w:pPr>
      <w:widowControl w:val="0"/>
      <w:jc w:val="both"/>
    </w:pPr>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left w:val="nil"/>
          <w:right w:val="single" w:color="808080" w:sz="6" w:space="0"/>
          <w:tl2br w:val="nil"/>
          <w:tr2bl w:val="nil"/>
        </w:tcBorders>
      </w:tcPr>
    </w:tblStylePr>
    <w:tblStylePr w:type="lastCol">
      <w:tblPr/>
      <w:tcPr>
        <w:tcBorders>
          <w:right w:val="single" w:color="FFFFFF" w:sz="6" w:space="0"/>
          <w:tl2br w:val="nil"/>
          <w:tr2bl w:val="nil"/>
        </w:tcBorders>
      </w:tcPr>
    </w:tblStylePr>
    <w:tblStylePr w:type="band1Horz">
      <w:tblPr/>
      <w:tcPr>
        <w:tcBorders>
          <w:top w:val="single" w:color="808080" w:sz="6" w:space="0"/>
          <w:left w:val="single" w:color="FFFFFF" w:sz="6" w:space="0"/>
          <w:tl2br w:val="nil"/>
          <w:tr2bl w:val="nil"/>
        </w:tcBorders>
      </w:tcPr>
    </w:tblStylePr>
    <w:tblStylePr w:type="swCell">
      <w:rPr>
        <w:b/>
        <w:bCs/>
      </w:rPr>
      <w:tblPr/>
      <w:tcPr>
        <w:tcBorders>
          <w:tl2br w:val="nil"/>
          <w:tr2bl w:val="nil"/>
        </w:tcBorders>
      </w:tcPr>
    </w:tblStylePr>
  </w:style>
  <w:style w:type="table" w:styleId="96">
    <w:name w:val="Table 3D effects 3"/>
    <w:basedOn w:val="12"/>
    <w:qFormat/>
    <w:uiPriority w:val="0"/>
    <w:pPr>
      <w:widowControl w:val="0"/>
      <w:jc w:val="both"/>
    </w:pPr>
    <w:tblPr>
      <w:tblStyleRowBandSize w:val="1"/>
      <w:tblStyleColBandSize w:val="1"/>
    </w:tblPr>
    <w:tblStylePr w:type="firstRow">
      <w:rPr>
        <w:b/>
        <w:bCs/>
      </w:rPr>
      <w:tblPr/>
      <w:tcPr>
        <w:tcBorders>
          <w:tl2br w:val="nil"/>
          <w:tr2bl w:val="nil"/>
        </w:tcBorders>
      </w:tcPr>
    </w:tblStylePr>
    <w:tblStylePr w:type="firstCol">
      <w:tblPr/>
      <w:tcPr>
        <w:tcBorders>
          <w:top w:val="nil"/>
          <w:left w:val="nil"/>
          <w:right w:val="single" w:color="808080" w:sz="6" w:space="0"/>
          <w:tl2br w:val="nil"/>
          <w:tr2bl w:val="nil"/>
        </w:tcBorders>
      </w:tcPr>
    </w:tblStylePr>
    <w:tblStylePr w:type="lastCol">
      <w:tblPr/>
      <w:tcPr>
        <w:tcBorders>
          <w:right w:val="single" w:color="FFFFFF" w:sz="6" w:space="0"/>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color="808080" w:sz="6" w:space="0"/>
          <w:left w:val="single" w:color="FFFFFF" w:sz="6" w:space="0"/>
          <w:tl2br w:val="nil"/>
          <w:tr2bl w:val="nil"/>
        </w:tcBorders>
      </w:tcPr>
    </w:tblStylePr>
    <w:tblStylePr w:type="swCell">
      <w:rPr>
        <w:b/>
        <w:bCs/>
      </w:rPr>
      <w:tblPr/>
      <w:tcPr>
        <w:tcBorders>
          <w:tl2br w:val="nil"/>
          <w:tr2bl w:val="nil"/>
        </w:tcBorders>
      </w:tcPr>
    </w:tblStylePr>
  </w:style>
  <w:style w:type="table" w:styleId="97">
    <w:name w:val="Table Classic 1"/>
    <w:basedOn w:val="12"/>
    <w:qFormat/>
    <w:uiPriority w:val="0"/>
    <w:pPr>
      <w:widowControl w:val="0"/>
      <w:jc w:val="both"/>
    </w:pPr>
    <w:tblPr>
      <w:tblBorders>
        <w:top w:val="single" w:color="000000" w:sz="12" w:space="0"/>
        <w:bottom w:val="single" w:color="000000" w:sz="12" w:space="0"/>
      </w:tblBorders>
    </w:tblPr>
    <w:tcPr>
      <w:shd w:val="clear" w:color="auto" w:fill="auto"/>
    </w:tcPr>
    <w:tblStylePr w:type="firstRow">
      <w:rPr>
        <w:i/>
        <w:iCs/>
      </w:rPr>
      <w:tblPr/>
      <w:tcPr>
        <w:tcBorders>
          <w:left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98">
    <w:name w:val="Table Classic 2"/>
    <w:basedOn w:val="12"/>
    <w:qFormat/>
    <w:uiPriority w:val="0"/>
    <w:pPr>
      <w:widowControl w:val="0"/>
      <w:jc w:val="both"/>
    </w:pPr>
    <w:tblPr>
      <w:tblBorders>
        <w:top w:val="single" w:color="000000" w:sz="12" w:space="0"/>
        <w:bottom w:val="single" w:color="000000" w:sz="12" w:space="0"/>
      </w:tblBorders>
    </w:tblPr>
    <w:tcPr>
      <w:shd w:val="clear" w:color="auto" w:fill="auto"/>
    </w:tcPr>
    <w:tblStylePr w:type="firstRow">
      <w:rPr>
        <w:color w:val="FFFFFF"/>
      </w:rPr>
      <w:tblPr/>
      <w:tcPr>
        <w:tcBorders>
          <w:left w:val="single" w:color="000000" w:sz="6" w:space="0"/>
          <w:tl2br w:val="nil"/>
          <w:tr2bl w:val="nil"/>
        </w:tcBorders>
        <w:shd w:val="solid" w:color="800080" w:fill="FFFFFF"/>
      </w:tcPr>
    </w:tblStylePr>
    <w:tblStylePr w:type="lastRow">
      <w:tblPr/>
      <w:tcPr>
        <w:tcBorders>
          <w:top w:val="single" w:color="000000" w:sz="6" w:space="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99">
    <w:name w:val="Table Classic 3"/>
    <w:basedOn w:val="12"/>
    <w:qFormat/>
    <w:uiPriority w:val="0"/>
    <w:pPr>
      <w:widowControl w:val="0"/>
      <w:jc w:val="both"/>
    </w:pPr>
    <w:rPr>
      <w:color w:val="000080"/>
    </w:rPr>
    <w:tblPr>
      <w:tblBorders>
        <w:top w:val="single" w:color="000000" w:sz="12" w:space="0"/>
        <w:left w:val="single" w:color="000000" w:sz="12" w:space="0"/>
        <w:bottom w:val="single" w:color="000000" w:sz="12" w:space="0"/>
        <w:right w:val="single" w:color="000000" w:sz="12" w:space="0"/>
      </w:tblBorders>
    </w:tblPr>
    <w:tcPr>
      <w:shd w:val="solid" w:color="C0C0C0" w:fill="FFFFFF"/>
    </w:tcPr>
    <w:tblStylePr w:type="firstRow">
      <w:rPr>
        <w:b/>
        <w:bCs/>
        <w:i/>
        <w:iCs/>
        <w:color w:val="FFFFFF"/>
      </w:rPr>
      <w:tblPr/>
      <w:tcPr>
        <w:tcBorders>
          <w:left w:val="single" w:color="000000" w:sz="6" w:space="0"/>
          <w:tl2br w:val="nil"/>
          <w:tr2bl w:val="nil"/>
        </w:tcBorders>
        <w:shd w:val="solid" w:color="000080" w:fill="FFFFFF"/>
      </w:tcPr>
    </w:tblStylePr>
    <w:tblStylePr w:type="lastRow">
      <w:rPr>
        <w:color w:val="000080"/>
      </w:rPr>
      <w:tblPr/>
      <w:tcPr>
        <w:tcBorders>
          <w:top w:val="single" w:color="000000" w:sz="12" w:space="0"/>
          <w:tl2br w:val="nil"/>
          <w:tr2bl w:val="nil"/>
        </w:tcBorders>
        <w:shd w:val="solid" w:color="FFFFFF" w:fill="FFFFFF"/>
      </w:tcPr>
    </w:tblStylePr>
    <w:tblStylePr w:type="firstCol">
      <w:rPr>
        <w:b/>
        <w:bCs/>
        <w:color w:val="000000"/>
      </w:rPr>
      <w:tblPr/>
      <w:tcPr>
        <w:tcBorders>
          <w:tl2br w:val="nil"/>
          <w:tr2bl w:val="nil"/>
        </w:tcBorders>
      </w:tcPr>
    </w:tblStylePr>
  </w:style>
  <w:style w:type="table" w:styleId="100">
    <w:name w:val="Table Classic 4"/>
    <w:basedOn w:val="12"/>
    <w:qFormat/>
    <w:uiPriority w:val="0"/>
    <w:pPr>
      <w:widowControl w:val="0"/>
      <w:jc w:val="both"/>
    </w:pPr>
    <w:tblPr>
      <w:tblBorders>
        <w:top w:val="single" w:color="000000" w:sz="12" w:space="0"/>
        <w:left w:val="single" w:color="000000" w:sz="6" w:space="0"/>
        <w:bottom w:val="single" w:color="000000" w:sz="12" w:space="0"/>
        <w:right w:val="single" w:color="000000" w:sz="6" w:space="0"/>
      </w:tblBorders>
    </w:tblPr>
    <w:tcPr>
      <w:shd w:val="clear" w:color="auto" w:fill="auto"/>
    </w:tcPr>
    <w:tblStylePr w:type="firstRow">
      <w:rPr>
        <w:b/>
        <w:bCs/>
        <w:i/>
        <w:iCs/>
        <w:color w:val="FFFFFF"/>
      </w:rPr>
      <w:tblPr/>
      <w:tcPr>
        <w:tcBorders>
          <w:left w:val="single" w:color="000000" w:sz="6" w:space="0"/>
          <w:tl2br w:val="nil"/>
          <w:tr2bl w:val="nil"/>
        </w:tcBorders>
        <w:shd w:val="pct50" w:color="000080" w:fill="FFFFFF"/>
      </w:tcPr>
    </w:tblStylePr>
    <w:tblStylePr w:type="lastRow">
      <w:rPr>
        <w:color w:val="000080"/>
      </w:rPr>
      <w:tblPr/>
      <w:tcPr>
        <w:tcBorders>
          <w:left w:val="single" w:color="000000" w:sz="6" w:space="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101">
    <w:name w:val="Table Colorful 1"/>
    <w:basedOn w:val="12"/>
    <w:qFormat/>
    <w:uiPriority w:val="0"/>
    <w:pPr>
      <w:widowControl w:val="0"/>
      <w:jc w:val="both"/>
    </w:pPr>
    <w:rPr>
      <w:color w:val="FFFFFF"/>
    </w:rPr>
    <w:tblPr>
      <w:tblBorders>
        <w:top w:val="single" w:color="008080" w:sz="12" w:space="0"/>
        <w:left w:val="single" w:color="008080" w:sz="12" w:space="0"/>
        <w:bottom w:val="single" w:color="008080" w:sz="12" w:space="0"/>
        <w:right w:val="single" w:color="008080" w:sz="12" w:space="0"/>
        <w:insideH w:val="single" w:color="00FFFF" w:sz="6" w:space="0"/>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102">
    <w:name w:val="Table Colorful 2"/>
    <w:basedOn w:val="12"/>
    <w:qFormat/>
    <w:uiPriority w:val="0"/>
    <w:pPr>
      <w:widowControl w:val="0"/>
      <w:jc w:val="both"/>
    </w:pPr>
    <w:tblPr>
      <w:tblBorders>
        <w:bottom w:val="single" w:color="000000" w:sz="12" w:space="0"/>
      </w:tblBorders>
    </w:tblPr>
    <w:tcPr>
      <w:shd w:val="pct20" w:color="FFFF00" w:fill="FFFFFF"/>
    </w:tcPr>
    <w:tblStylePr w:type="firstRow">
      <w:rPr>
        <w:b/>
        <w:bCs/>
        <w:i/>
        <w:iCs/>
        <w:color w:val="FFFFFF"/>
      </w:rPr>
      <w:tblPr/>
      <w:tcPr>
        <w:tcBorders>
          <w:left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103">
    <w:name w:val="Table Colorful 3"/>
    <w:basedOn w:val="12"/>
    <w:qFormat/>
    <w:uiPriority w:val="0"/>
    <w:pPr>
      <w:widowControl w:val="0"/>
      <w:jc w:val="both"/>
    </w:pPr>
    <w:tblPr>
      <w:tblBorders>
        <w:top w:val="single" w:color="000000" w:sz="18" w:space="0"/>
        <w:left w:val="single" w:color="000000" w:sz="18" w:space="0"/>
        <w:bottom w:val="single" w:color="000000" w:sz="18" w:space="0"/>
        <w:right w:val="single" w:color="000000" w:sz="18" w:space="0"/>
        <w:insideH w:val="single" w:color="C0C0C0" w:sz="6" w:space="0"/>
      </w:tblBorders>
    </w:tblPr>
    <w:tcPr>
      <w:shd w:val="pct25" w:color="008080" w:fill="FFFFFF"/>
    </w:tcPr>
    <w:tblStylePr w:type="firstRow">
      <w:tblPr/>
      <w:tcPr>
        <w:tcBorders>
          <w:left w:val="single" w:color="000000" w:sz="6" w:space="0"/>
          <w:tl2br w:val="nil"/>
          <w:tr2bl w:val="nil"/>
        </w:tcBorders>
        <w:shd w:val="solid" w:color="008080" w:fill="FFFFFF"/>
      </w:tcPr>
    </w:tblStylePr>
    <w:tblStylePr w:type="firstCol">
      <w:tblPr/>
      <w:tcPr>
        <w:tcBorders>
          <w:bottom w:val="single" w:color="000000" w:sz="36" w:space="0"/>
          <w:right w:val="single" w:color="000000" w:sz="6" w:space="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104">
    <w:name w:val="Table Columns 1"/>
    <w:basedOn w:val="12"/>
    <w:qFormat/>
    <w:uiPriority w:val="0"/>
    <w:pPr>
      <w:widowControl w:val="0"/>
      <w:jc w:val="both"/>
    </w:pPr>
    <w:rPr>
      <w:b/>
      <w:bCs/>
    </w:rPr>
    <w:tblPr>
      <w:tblBorders>
        <w:top w:val="single" w:color="000000" w:sz="12" w:space="0"/>
        <w:left w:val="single" w:color="000000" w:sz="12" w:space="0"/>
        <w:bottom w:val="single" w:color="000000" w:sz="12" w:space="0"/>
        <w:right w:val="single" w:color="000000" w:sz="12" w:space="0"/>
      </w:tblBorders>
    </w:tblPr>
    <w:tblStylePr w:type="firstRow">
      <w:rPr>
        <w:b w:val="0"/>
        <w:bCs w:val="0"/>
      </w:rPr>
      <w:tblPr/>
      <w:tcPr>
        <w:tcBorders>
          <w:left w:val="double" w:color="000000" w:sz="6" w:space="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05">
    <w:name w:val="Table Columns 2"/>
    <w:basedOn w:val="12"/>
    <w:qFormat/>
    <w:uiPriority w:val="0"/>
    <w:pPr>
      <w:widowControl w:val="0"/>
      <w:jc w:val="both"/>
    </w:pPr>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06">
    <w:name w:val="Table Columns 3"/>
    <w:basedOn w:val="12"/>
    <w:qFormat/>
    <w:uiPriority w:val="0"/>
    <w:pPr>
      <w:widowControl w:val="0"/>
      <w:jc w:val="both"/>
    </w:pPr>
    <w:rPr>
      <w:b/>
      <w:bCs/>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107">
    <w:name w:val="Table Columns 4"/>
    <w:basedOn w:val="12"/>
    <w:qFormat/>
    <w:uiPriority w:val="0"/>
    <w:pPr>
      <w:widowControl w:val="0"/>
      <w:jc w:val="both"/>
    </w:pPr>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108">
    <w:name w:val="Table Columns 5"/>
    <w:basedOn w:val="12"/>
    <w:qFormat/>
    <w:uiPriority w:val="0"/>
    <w:pPr>
      <w:widowControl w:val="0"/>
      <w:jc w:val="both"/>
    </w:p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left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109">
    <w:name w:val="Table Contemporary"/>
    <w:basedOn w:val="12"/>
    <w:qFormat/>
    <w:uiPriority w:val="0"/>
    <w:pPr>
      <w:widowControl w:val="0"/>
      <w:jc w:val="both"/>
    </w:pPr>
    <w:tblPr>
      <w:tblBorders>
        <w:insideH w:val="single" w:color="FFFFFF" w:sz="18" w:space="0"/>
        <w:insideV w:val="single" w:color="FFFFFF" w:sz="18" w:space="0"/>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110">
    <w:name w:val="Table Elegant"/>
    <w:basedOn w:val="12"/>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blPr/>
      <w:tcPr>
        <w:tcBorders>
          <w:tl2br w:val="nil"/>
          <w:tr2bl w:val="nil"/>
        </w:tcBorders>
      </w:tcPr>
    </w:tblStylePr>
  </w:style>
  <w:style w:type="table" w:styleId="111">
    <w:name w:val="Table Gri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tcBorders>
        <w:top w:val="single" w:color="auto" w:sz="4" w:space="0"/>
        <w:left w:val="single" w:color="auto" w:sz="4" w:space="0"/>
        <w:bottom w:val="single" w:color="auto" w:sz="4" w:space="0"/>
        <w:right w:val="single" w:color="auto" w:sz="4" w:space="0"/>
      </w:tcBorders>
    </w:tcPr>
  </w:style>
  <w:style w:type="table" w:styleId="112">
    <w:name w:val="Table Grid 1"/>
    <w:basedOn w:val="12"/>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color="000000" w:sz="6" w:space="0"/>
          <w:tr2bl w:val="nil"/>
        </w:tcBorders>
      </w:tcPr>
    </w:tblStylePr>
  </w:style>
  <w:style w:type="table" w:styleId="113">
    <w:name w:val="Table Grid 2"/>
    <w:basedOn w:val="12"/>
    <w:qFormat/>
    <w:uiPriority w:val="0"/>
    <w:pPr>
      <w:widowControl w:val="0"/>
      <w:jc w:val="both"/>
    </w:pPr>
    <w:tblPr>
      <w:tblBorders>
        <w:insideH w:val="single" w:color="000000" w:sz="6" w:space="0"/>
        <w:insideV w:val="single" w:color="000000" w:sz="6" w:space="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color="00000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114">
    <w:name w:val="Table Grid 3"/>
    <w:basedOn w:val="12"/>
    <w:qFormat/>
    <w:uiPriority w:val="0"/>
    <w:pPr>
      <w:widowControl w:val="0"/>
      <w:jc w:val="both"/>
    </w:p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left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115">
    <w:name w:val="Table Grid 4"/>
    <w:basedOn w:val="12"/>
    <w:qFormat/>
    <w:uiPriority w:val="0"/>
    <w:pPr>
      <w:widowControl w:val="0"/>
      <w:jc w:val="both"/>
    </w:pPr>
    <w:tblPr>
      <w:tblBorders>
        <w:left w:val="single" w:color="000000" w:sz="12" w:space="0"/>
        <w:right w:val="single" w:color="000000" w:sz="12" w:space="0"/>
        <w:insideH w:val="single" w:color="000000" w:sz="6" w:space="0"/>
        <w:insideV w:val="single" w:color="000000" w:sz="6" w:space="0"/>
      </w:tblBorders>
    </w:tblPr>
    <w:tcPr>
      <w:shd w:val="clear" w:color="auto" w:fill="auto"/>
    </w:tcPr>
    <w:tblStylePr w:type="firstRow">
      <w:rPr>
        <w:color w:val="auto"/>
      </w:rPr>
      <w:tblPr/>
      <w:tcPr>
        <w:tcBorders>
          <w:left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116">
    <w:name w:val="Table Grid 5"/>
    <w:basedOn w:val="12"/>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blPr/>
      <w:tcPr>
        <w:tcBorders>
          <w:left w:val="single" w:color="000000" w:sz="12" w:space="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117">
    <w:name w:val="Table Grid 6"/>
    <w:basedOn w:val="12"/>
    <w:qFormat/>
    <w:uiPriority w:val="0"/>
    <w:pPr>
      <w:widowControl w:val="0"/>
      <w:jc w:val="both"/>
    </w:pPr>
    <w:tblPr>
      <w:tblBorders>
        <w:top w:val="single" w:color="000000" w:sz="12" w:space="0"/>
        <w:left w:val="single" w:color="000000" w:sz="12" w:space="0"/>
        <w:bottom w:val="single" w:color="000000" w:sz="12" w:space="0"/>
        <w:right w:val="single" w:color="000000" w:sz="12" w:space="0"/>
        <w:insideV w:val="single" w:color="000000" w:sz="6" w:space="0"/>
      </w:tblBorders>
    </w:tblPr>
    <w:tcPr>
      <w:shd w:val="clear" w:color="auto" w:fill="auto"/>
    </w:tcPr>
    <w:tblStylePr w:type="firstRow">
      <w:rPr>
        <w:b/>
        <w:bCs/>
      </w:rPr>
      <w:tblPr/>
      <w:tcPr>
        <w:tcBorders>
          <w:left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rPr>
        <w:b/>
        <w:bCs/>
      </w:rPr>
      <w:tblPr/>
      <w:tcPr>
        <w:tcBorders>
          <w:tl2br w:val="nil"/>
          <w:tr2bl w:val="nil"/>
        </w:tcBorders>
      </w:tcPr>
    </w:tblStylePr>
    <w:tblStylePr w:type="nwCell">
      <w:tblPr/>
      <w:tcPr>
        <w:tcBorders>
          <w:tl2br w:val="single" w:color="000000" w:sz="6" w:space="0"/>
          <w:tr2bl w:val="nil"/>
        </w:tcBorders>
      </w:tcPr>
    </w:tblStylePr>
  </w:style>
  <w:style w:type="table" w:styleId="118">
    <w:name w:val="Table Grid 7"/>
    <w:basedOn w:val="12"/>
    <w:qFormat/>
    <w:uiPriority w:val="0"/>
    <w:pPr>
      <w:widowControl w:val="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blPr/>
      <w:tcPr>
        <w:tcBorders>
          <w:left w:val="single" w:color="000000" w:sz="12" w:space="0"/>
          <w:tl2br w:val="nil"/>
          <w:tr2bl w:val="nil"/>
        </w:tcBorders>
      </w:tcPr>
    </w:tblStylePr>
    <w:tblStylePr w:type="lastRow">
      <w:rPr>
        <w:b w:val="0"/>
        <w:bCs w:val="0"/>
      </w:rPr>
      <w:tblPr/>
      <w:tcPr>
        <w:tcBorders>
          <w:top w:val="single" w:color="00000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color="000000" w:sz="6" w:space="0"/>
          <w:tr2bl w:val="nil"/>
        </w:tcBorders>
      </w:tcPr>
    </w:tblStylePr>
  </w:style>
  <w:style w:type="table" w:styleId="119">
    <w:name w:val="Table Grid 8"/>
    <w:basedOn w:val="12"/>
    <w:qFormat/>
    <w:uiPriority w:val="0"/>
    <w:pPr>
      <w:widowControl w:val="0"/>
      <w:jc w:val="both"/>
    </w:p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120">
    <w:name w:val="Table List 1"/>
    <w:basedOn w:val="12"/>
    <w:qFormat/>
    <w:uiPriority w:val="0"/>
    <w:pPr>
      <w:widowControl w:val="0"/>
      <w:jc w:val="both"/>
    </w:pPr>
    <w:tblPr>
      <w:tblBorders>
        <w:top w:val="single" w:color="008080" w:sz="12" w:space="0"/>
        <w:left w:val="single" w:color="008080" w:sz="6" w:space="0"/>
        <w:bottom w:val="single" w:color="008080" w:sz="12" w:space="0"/>
        <w:right w:val="single" w:color="008080" w:sz="6" w:space="0"/>
      </w:tblBorders>
    </w:tblPr>
    <w:tblStylePr w:type="firstRow">
      <w:rPr>
        <w:b/>
        <w:bCs/>
        <w:i/>
        <w:iCs/>
        <w:color w:val="800000"/>
      </w:rPr>
      <w:tblPr/>
      <w:tcPr>
        <w:tcBorders>
          <w:left w:val="single" w:color="000000" w:sz="6" w:space="0"/>
          <w:tl2br w:val="nil"/>
          <w:tr2bl w:val="nil"/>
        </w:tcBorders>
        <w:shd w:val="solid" w:color="C0C0C0" w:fill="FFFFFF"/>
      </w:tcPr>
    </w:tblStylePr>
    <w:tblStylePr w:type="lastRow">
      <w:tblPr/>
      <w:tcPr>
        <w:tcBorders>
          <w:top w:val="single" w:color="000000" w:sz="6" w:space="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121">
    <w:name w:val="Table List 2"/>
    <w:basedOn w:val="12"/>
    <w:qFormat/>
    <w:uiPriority w:val="0"/>
    <w:pPr>
      <w:widowControl w:val="0"/>
      <w:jc w:val="both"/>
    </w:pPr>
    <w:tblPr>
      <w:tblBorders>
        <w:bottom w:val="single" w:color="808080" w:sz="12" w:space="0"/>
      </w:tblBorders>
    </w:tblPr>
    <w:tblStylePr w:type="firstRow">
      <w:rPr>
        <w:b/>
        <w:bCs/>
        <w:color w:val="FFFFFF"/>
      </w:rPr>
      <w:tblPr/>
      <w:tcPr>
        <w:tcBorders>
          <w:left w:val="single" w:color="000000" w:sz="6" w:space="0"/>
          <w:tl2br w:val="nil"/>
          <w:tr2bl w:val="nil"/>
        </w:tcBorders>
        <w:shd w:val="pct75" w:color="008080" w:fill="008000"/>
      </w:tcPr>
    </w:tblStylePr>
    <w:tblStylePr w:type="lastRow">
      <w:tblPr/>
      <w:tcPr>
        <w:tcBorders>
          <w:top w:val="single" w:color="000000" w:sz="6" w:space="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122">
    <w:name w:val="Table List 3"/>
    <w:basedOn w:val="12"/>
    <w:qFormat/>
    <w:uiPriority w:val="0"/>
    <w:pPr>
      <w:widowControl w:val="0"/>
      <w:jc w:val="both"/>
    </w:pPr>
    <w:tblPr>
      <w:tblBorders>
        <w:top w:val="single" w:color="000000" w:sz="12" w:space="0"/>
        <w:bottom w:val="single" w:color="000000" w:sz="12" w:space="0"/>
        <w:insideH w:val="single" w:color="000000" w:sz="6" w:space="0"/>
      </w:tblBorders>
    </w:tblPr>
    <w:tcPr>
      <w:shd w:val="clear" w:color="auto" w:fill="auto"/>
    </w:tcPr>
    <w:tblStylePr w:type="firstRow">
      <w:rPr>
        <w:b/>
        <w:bCs/>
        <w:color w:val="000080"/>
      </w:rPr>
      <w:tblPr/>
      <w:tcPr>
        <w:tcBorders>
          <w:left w:val="single" w:color="000000" w:sz="12" w:space="0"/>
          <w:tl2br w:val="nil"/>
          <w:tr2bl w:val="nil"/>
        </w:tcBorders>
      </w:tcPr>
    </w:tblStylePr>
    <w:tblStylePr w:type="lastRow">
      <w:tblPr/>
      <w:tcPr>
        <w:tcBorders>
          <w:top w:val="single" w:color="000000" w:sz="12" w:space="0"/>
          <w:tl2br w:val="nil"/>
          <w:tr2bl w:val="nil"/>
        </w:tcBorders>
      </w:tcPr>
    </w:tblStylePr>
    <w:tblStylePr w:type="swCell">
      <w:rPr>
        <w:i/>
        <w:iCs/>
        <w:color w:val="000080"/>
      </w:rPr>
      <w:tblPr/>
      <w:tcPr>
        <w:tcBorders>
          <w:tl2br w:val="nil"/>
          <w:tr2bl w:val="nil"/>
        </w:tcBorders>
      </w:tcPr>
    </w:tblStylePr>
  </w:style>
  <w:style w:type="table" w:styleId="123">
    <w:name w:val="Table List 4"/>
    <w:basedOn w:val="12"/>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tblBorders>
    </w:tblPr>
    <w:tcPr>
      <w:shd w:val="clear" w:color="auto" w:fill="auto"/>
    </w:tcPr>
    <w:tblStylePr w:type="firstRow">
      <w:rPr>
        <w:b/>
        <w:bCs/>
        <w:color w:val="FFFFFF"/>
      </w:rPr>
      <w:tblPr/>
      <w:tcPr>
        <w:tcBorders>
          <w:left w:val="single" w:color="000000" w:sz="12" w:space="0"/>
          <w:tl2br w:val="nil"/>
          <w:tr2bl w:val="nil"/>
        </w:tcBorders>
        <w:shd w:val="solid" w:color="808080" w:fill="FFFFFF"/>
      </w:tcPr>
    </w:tblStylePr>
  </w:style>
  <w:style w:type="table" w:styleId="124">
    <w:name w:val="Table List 5"/>
    <w:basedOn w:val="12"/>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tblBorders>
    </w:tblPr>
    <w:tcPr>
      <w:shd w:val="clear" w:color="auto" w:fill="auto"/>
    </w:tcPr>
    <w:tblStylePr w:type="firstRow">
      <w:rPr>
        <w:b/>
        <w:bCs/>
      </w:rPr>
      <w:tblPr/>
      <w:tcPr>
        <w:tcBorders>
          <w:left w:val="single" w:color="000000" w:sz="12" w:space="0"/>
          <w:tl2br w:val="nil"/>
          <w:tr2bl w:val="nil"/>
        </w:tcBorders>
      </w:tcPr>
    </w:tblStylePr>
    <w:tblStylePr w:type="firstCol">
      <w:rPr>
        <w:b/>
        <w:bCs/>
      </w:rPr>
      <w:tblPr/>
      <w:tcPr>
        <w:tcBorders>
          <w:tl2br w:val="nil"/>
          <w:tr2bl w:val="nil"/>
        </w:tcBorders>
      </w:tcPr>
    </w:tblStylePr>
  </w:style>
  <w:style w:type="table" w:styleId="125">
    <w:name w:val="Table List 6"/>
    <w:basedOn w:val="12"/>
    <w:qFormat/>
    <w:uiPriority w:val="0"/>
    <w:pPr>
      <w:widowControl w:val="0"/>
      <w:jc w:val="both"/>
    </w:pPr>
    <w:tblPr>
      <w:tblBorders>
        <w:top w:val="single" w:color="000000" w:sz="6" w:space="0"/>
        <w:left w:val="single" w:color="000000" w:sz="6" w:space="0"/>
        <w:bottom w:val="single" w:color="000000" w:sz="6" w:space="0"/>
        <w:right w:val="single" w:color="000000" w:sz="6" w:space="0"/>
      </w:tblBorders>
    </w:tblPr>
    <w:tcPr>
      <w:shd w:val="pct50" w:color="000000" w:fill="FFFFFF"/>
    </w:tcPr>
    <w:tblStylePr w:type="firstRow">
      <w:rPr>
        <w:b/>
        <w:bCs/>
      </w:rPr>
      <w:tblPr/>
      <w:tcPr>
        <w:tcBorders>
          <w:left w:val="single" w:color="000000" w:sz="12" w:space="0"/>
          <w:tl2br w:val="nil"/>
          <w:tr2bl w:val="nil"/>
        </w:tcBorders>
      </w:tcPr>
    </w:tblStylePr>
    <w:tblStylePr w:type="firstCol">
      <w:rPr>
        <w:b/>
        <w:bCs/>
      </w:rPr>
      <w:tblPr/>
      <w:tcPr>
        <w:tcBorders>
          <w:right w:val="single" w:color="000000" w:sz="12" w:space="0"/>
          <w:tl2br w:val="nil"/>
          <w:tr2bl w:val="nil"/>
        </w:tcBorders>
      </w:tcPr>
    </w:tblStylePr>
    <w:tblStylePr w:type="band1Horz">
      <w:tblPr/>
      <w:tcPr>
        <w:tcBorders>
          <w:tl2br w:val="nil"/>
          <w:tr2bl w:val="nil"/>
        </w:tcBorders>
        <w:shd w:val="pct25" w:color="000000" w:fill="FFFFFF"/>
      </w:tcPr>
    </w:tblStylePr>
    <w:tblStylePr w:type="nwCell">
      <w:tblPr/>
      <w:tcPr>
        <w:tcBorders>
          <w:tl2br w:val="single" w:color="000000" w:sz="6" w:space="0"/>
          <w:tr2bl w:val="nil"/>
        </w:tcBorders>
      </w:tcPr>
    </w:tblStylePr>
  </w:style>
  <w:style w:type="table" w:styleId="126">
    <w:name w:val="Table List 7"/>
    <w:basedOn w:val="12"/>
    <w:qFormat/>
    <w:uiPriority w:val="0"/>
    <w:pPr>
      <w:widowControl w:val="0"/>
      <w:jc w:val="both"/>
    </w:pPr>
    <w:tblPr>
      <w:tblBorders>
        <w:top w:val="single" w:color="008000" w:sz="12" w:space="0"/>
        <w:left w:val="single" w:color="008000" w:sz="6" w:space="0"/>
        <w:bottom w:val="single" w:color="008000" w:sz="12" w:space="0"/>
        <w:right w:val="single" w:color="008000" w:sz="6" w:space="0"/>
        <w:insideH w:val="single" w:color="000000" w:sz="6" w:space="0"/>
      </w:tblBorders>
    </w:tblPr>
    <w:tblStylePr w:type="firstRow">
      <w:rPr>
        <w:b/>
        <w:bCs/>
      </w:rPr>
      <w:tblPr/>
      <w:tcPr>
        <w:tcBorders>
          <w:left w:val="single" w:color="008000" w:sz="12" w:space="0"/>
          <w:tl2br w:val="nil"/>
          <w:tr2bl w:val="nil"/>
        </w:tcBorders>
        <w:shd w:val="solid" w:color="C0C0C0" w:fill="FFFFFF"/>
      </w:tcPr>
    </w:tblStylePr>
    <w:tblStylePr w:type="lastRow">
      <w:rPr>
        <w:b/>
        <w:bCs/>
      </w:rPr>
      <w:tblPr/>
      <w:tcPr>
        <w:tcBorders>
          <w:top w:val="single" w:color="008000" w:sz="12"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127">
    <w:name w:val="Table List 8"/>
    <w:basedOn w:val="12"/>
    <w:qFormat/>
    <w:uiPriority w:val="0"/>
    <w:pPr>
      <w:widowControl w:val="0"/>
      <w:jc w:val="both"/>
    </w:pPr>
    <w:tblPr>
      <w:tblBorders>
        <w:top w:val="single" w:color="000000" w:sz="6" w:space="0"/>
        <w:left w:val="single" w:color="000000" w:sz="6" w:space="0"/>
        <w:bottom w:val="single" w:color="000000" w:sz="6" w:space="0"/>
        <w:right w:val="single" w:color="000000" w:sz="6" w:space="0"/>
        <w:insideV w:val="single" w:color="000000" w:sz="6" w:space="0"/>
      </w:tblBorders>
    </w:tblPr>
    <w:tblStylePr w:type="firstRow">
      <w:rPr>
        <w:b/>
        <w:bCs/>
        <w:i/>
        <w:iCs/>
      </w:rPr>
      <w:tblPr/>
      <w:tcPr>
        <w:tcBorders>
          <w:left w:val="single" w:color="000000" w:sz="6" w:space="0"/>
          <w:tl2br w:val="nil"/>
          <w:tr2bl w:val="nil"/>
        </w:tcBorders>
        <w:shd w:val="solid" w:color="FFFF00" w:fill="FFFFFF"/>
      </w:tcPr>
    </w:tblStylePr>
    <w:tblStylePr w:type="lastRow">
      <w:rPr>
        <w:b/>
        <w:bCs/>
      </w:rPr>
      <w:tblPr/>
      <w:tcPr>
        <w:tcBorders>
          <w:top w:val="single" w:color="00000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color="auto" w:sz="6" w:space="0"/>
          <w:tr2bl w:val="nil"/>
        </w:tcBorders>
      </w:tcPr>
    </w:tblStylePr>
  </w:style>
  <w:style w:type="paragraph" w:styleId="128">
    <w:name w:val="table of authorities"/>
    <w:basedOn w:val="1"/>
    <w:next w:val="1"/>
    <w:qFormat/>
    <w:uiPriority w:val="0"/>
    <w:pPr>
      <w:ind w:left="420" w:leftChars="200"/>
    </w:pPr>
  </w:style>
  <w:style w:type="paragraph" w:styleId="129">
    <w:name w:val="table of figures"/>
    <w:basedOn w:val="1"/>
    <w:next w:val="1"/>
    <w:qFormat/>
    <w:uiPriority w:val="0"/>
    <w:pPr>
      <w:ind w:left="200" w:leftChars="200" w:hanging="200" w:hangingChars="200"/>
    </w:pPr>
  </w:style>
  <w:style w:type="table" w:styleId="130">
    <w:name w:val="Table Professional"/>
    <w:basedOn w:val="12"/>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131">
    <w:name w:val="Table Simple 1"/>
    <w:basedOn w:val="12"/>
    <w:qFormat/>
    <w:uiPriority w:val="0"/>
    <w:pPr>
      <w:widowControl w:val="0"/>
      <w:jc w:val="both"/>
    </w:pPr>
    <w:tblPr>
      <w:tblBorders>
        <w:top w:val="single" w:color="008000" w:sz="12" w:space="0"/>
        <w:bottom w:val="single" w:color="008000" w:sz="12" w:space="0"/>
      </w:tblBorders>
    </w:tblPr>
    <w:tcPr>
      <w:shd w:val="clear" w:color="auto" w:fill="auto"/>
    </w:tcPr>
    <w:tblStylePr w:type="firstRow">
      <w:tblPr/>
      <w:tcPr>
        <w:tcBorders>
          <w:left w:val="single" w:color="008000" w:sz="6" w:space="0"/>
          <w:tl2br w:val="nil"/>
          <w:tr2bl w:val="nil"/>
        </w:tcBorders>
      </w:tcPr>
    </w:tblStylePr>
    <w:tblStylePr w:type="lastRow">
      <w:tblPr/>
      <w:tcPr>
        <w:tcBorders>
          <w:top w:val="single" w:color="008000" w:sz="6" w:space="0"/>
          <w:tl2br w:val="nil"/>
          <w:tr2bl w:val="nil"/>
        </w:tcBorders>
      </w:tcPr>
    </w:tblStylePr>
  </w:style>
  <w:style w:type="table" w:styleId="132">
    <w:name w:val="Table Simple 2"/>
    <w:basedOn w:val="12"/>
    <w:qFormat/>
    <w:uiPriority w:val="0"/>
    <w:pPr>
      <w:widowControl w:val="0"/>
      <w:jc w:val="both"/>
    </w:pPr>
    <w:tblPr/>
    <w:tblStylePr w:type="firstRow">
      <w:rPr>
        <w:b/>
        <w:bCs/>
      </w:rPr>
      <w:tblPr/>
      <w:tcPr>
        <w:tcBorders>
          <w:left w:val="single" w:color="000000" w:sz="12" w:space="0"/>
          <w:tl2br w:val="nil"/>
          <w:tr2bl w:val="nil"/>
        </w:tcBorders>
      </w:tcPr>
    </w:tblStylePr>
    <w:tblStylePr w:type="lastRow">
      <w:rPr>
        <w:b/>
        <w:bCs/>
        <w:color w:val="auto"/>
      </w:rPr>
      <w:tblPr/>
      <w:tcPr>
        <w:tcBorders>
          <w:top w:val="single" w:color="000000" w:sz="6" w:space="0"/>
          <w:tl2br w:val="nil"/>
          <w:tr2bl w:val="nil"/>
        </w:tcBorders>
      </w:tcPr>
    </w:tblStylePr>
    <w:tblStylePr w:type="firstCol">
      <w:rPr>
        <w:b/>
        <w:bCs/>
      </w:rPr>
      <w:tblPr/>
      <w:tcPr>
        <w:tcBorders>
          <w:right w:val="single" w:color="000000" w:sz="12" w:space="0"/>
          <w:tl2br w:val="nil"/>
          <w:tr2bl w:val="nil"/>
        </w:tcBorders>
      </w:tcPr>
    </w:tblStylePr>
    <w:tblStylePr w:type="lastCol">
      <w:rPr>
        <w:b/>
        <w:bCs/>
      </w:rPr>
      <w:tblPr/>
      <w:tcPr>
        <w:tcBorders>
          <w:bottom w:val="single" w:color="000000" w:sz="6" w:space="0"/>
          <w:tl2br w:val="nil"/>
          <w:tr2bl w:val="nil"/>
        </w:tcBorders>
      </w:tcPr>
    </w:tblStylePr>
    <w:tblStylePr w:type="neCell">
      <w:rPr>
        <w:b/>
        <w:bCs/>
      </w:rPr>
      <w:tblPr/>
      <w:tcPr>
        <w:tcBorders>
          <w:bottom w:val="nil"/>
          <w:tl2br w:val="nil"/>
          <w:tr2bl w:val="nil"/>
        </w:tcBorders>
      </w:tcPr>
    </w:tblStylePr>
    <w:tblStylePr w:type="swCell">
      <w:rPr>
        <w:b/>
        <w:bCs/>
      </w:rPr>
      <w:tblPr/>
      <w:tcPr>
        <w:tcBorders>
          <w:top w:val="nil"/>
          <w:tl2br w:val="nil"/>
          <w:tr2bl w:val="nil"/>
        </w:tcBorders>
      </w:tcPr>
    </w:tblStylePr>
  </w:style>
  <w:style w:type="table" w:styleId="133">
    <w:name w:val="Table Simple 3"/>
    <w:basedOn w:val="12"/>
    <w:qFormat/>
    <w:uiPriority w:val="0"/>
    <w:pPr>
      <w:widowControl w:val="0"/>
      <w:jc w:val="both"/>
    </w:pPr>
    <w:tblPr>
      <w:tblBorders>
        <w:top w:val="single" w:color="000000" w:sz="12" w:space="0"/>
        <w:left w:val="single" w:color="000000" w:sz="12" w:space="0"/>
        <w:bottom w:val="single" w:color="000000" w:sz="12" w:space="0"/>
        <w:right w:val="single" w:color="000000" w:sz="12" w:space="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134">
    <w:name w:val="Table Subtle 1"/>
    <w:basedOn w:val="12"/>
    <w:qFormat/>
    <w:uiPriority w:val="0"/>
    <w:pPr>
      <w:widowControl w:val="0"/>
      <w:jc w:val="both"/>
    </w:pPr>
    <w:tblPr>
      <w:tblStyleRowBandSize w:val="1"/>
    </w:tblPr>
    <w:tblStylePr w:type="firstRow">
      <w:tblPr/>
      <w:tcPr>
        <w:tcBorders>
          <w:top w:val="single" w:color="000000" w:sz="6" w:space="0"/>
          <w:left w:val="single" w:color="000000" w:sz="12" w:space="0"/>
          <w:tl2br w:val="nil"/>
          <w:tr2bl w:val="nil"/>
        </w:tcBorders>
      </w:tcPr>
    </w:tblStylePr>
    <w:tblStylePr w:type="lastRow">
      <w:tblPr/>
      <w:tcPr>
        <w:tcBorders>
          <w:top w:val="single" w:color="000000" w:sz="12" w:space="0"/>
          <w:tl2br w:val="nil"/>
          <w:tr2bl w:val="nil"/>
        </w:tcBorders>
        <w:shd w:val="pct25" w:color="800080" w:fill="FFFFFF"/>
      </w:tcPr>
    </w:tblStylePr>
    <w:tblStylePr w:type="firstCol">
      <w:tblPr/>
      <w:tcPr>
        <w:tcBorders>
          <w:right w:val="single" w:color="000000" w:sz="12" w:space="0"/>
          <w:tl2br w:val="nil"/>
          <w:tr2bl w:val="nil"/>
        </w:tcBorders>
      </w:tcPr>
    </w:tblStylePr>
    <w:tblStylePr w:type="lastCol">
      <w:tblPr/>
      <w:tcPr>
        <w:tcBorders>
          <w:bottom w:val="single" w:color="000000" w:sz="12" w:space="0"/>
          <w:tl2br w:val="nil"/>
          <w:tr2bl w:val="nil"/>
        </w:tcBorders>
      </w:tcPr>
    </w:tblStylePr>
    <w:tblStylePr w:type="band1Horz">
      <w:tblPr/>
      <w:tcPr>
        <w:tcBorders>
          <w:left w:val="single" w:color="000000" w:sz="6" w:space="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35">
    <w:name w:val="Table Subtle 2"/>
    <w:basedOn w:val="12"/>
    <w:qFormat/>
    <w:uiPriority w:val="0"/>
    <w:pPr>
      <w:widowControl w:val="0"/>
      <w:jc w:val="both"/>
    </w:pPr>
    <w:tblPr>
      <w:tblBorders>
        <w:left w:val="single" w:color="000000" w:sz="6" w:space="0"/>
        <w:right w:val="single" w:color="000000" w:sz="6" w:space="0"/>
      </w:tblBorders>
    </w:tblPr>
    <w:tblStylePr w:type="firstRow">
      <w:tblPr/>
      <w:tcPr>
        <w:tcBorders>
          <w:left w:val="single" w:color="000000" w:sz="12" w:space="0"/>
          <w:tl2br w:val="nil"/>
          <w:tr2bl w:val="nil"/>
        </w:tcBorders>
      </w:tcPr>
    </w:tblStylePr>
    <w:tblStylePr w:type="lastRow">
      <w:tblPr/>
      <w:tcPr>
        <w:tcBorders>
          <w:top w:val="single" w:color="000000" w:sz="12" w:space="0"/>
          <w:tl2br w:val="nil"/>
          <w:tr2bl w:val="nil"/>
        </w:tcBorders>
      </w:tcPr>
    </w:tblStylePr>
    <w:tblStylePr w:type="firstCol">
      <w:tblPr/>
      <w:tcPr>
        <w:tcBorders>
          <w:right w:val="single" w:color="000000" w:sz="12" w:space="0"/>
          <w:tl2br w:val="nil"/>
          <w:tr2bl w:val="nil"/>
        </w:tcBorders>
        <w:shd w:val="pct25" w:color="008000" w:fill="FFFFFF"/>
      </w:tcPr>
    </w:tblStylePr>
    <w:tblStylePr w:type="lastCol">
      <w:tblPr/>
      <w:tcPr>
        <w:tcBorders>
          <w:bottom w:val="single" w:color="000000" w:sz="12" w:space="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36">
    <w:name w:val="Table Theme"/>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137">
    <w:name w:val="Table Web 1"/>
    <w:basedOn w:val="12"/>
    <w:qFormat/>
    <w:uiPriority w:val="0"/>
    <w:pPr>
      <w:widowControl w:val="0"/>
      <w:jc w:val="both"/>
    </w:pPr>
    <w:tblPr>
      <w:tblCellSpacing w:w="2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
    <w:trPr>
      <w:tblCellSpacing w:w="20" w:type="dxa"/>
    </w:trPr>
    <w:tcPr>
      <w:shd w:val="clear" w:color="auto" w:fill="auto"/>
    </w:tcPr>
    <w:tblStylePr w:type="firstRow">
      <w:rPr>
        <w:color w:val="auto"/>
      </w:rPr>
      <w:tblPr/>
      <w:tcPr>
        <w:tcBorders>
          <w:tl2br w:val="nil"/>
          <w:tr2bl w:val="nil"/>
        </w:tcBorders>
      </w:tcPr>
    </w:tblStylePr>
  </w:style>
  <w:style w:type="table" w:styleId="138">
    <w:name w:val="Table Web 2"/>
    <w:basedOn w:val="12"/>
    <w:qFormat/>
    <w:uiPriority w:val="0"/>
    <w:pPr>
      <w:widowControl w:val="0"/>
      <w:jc w:val="both"/>
    </w:pPr>
    <w:tblPr>
      <w:tblCellSpacing w:w="20" w:type="dxa"/>
      <w:tblBorders>
        <w:top w:val="inset" w:color="auto" w:sz="6" w:space="0"/>
        <w:left w:val="inset" w:color="auto" w:sz="6" w:space="0"/>
        <w:bottom w:val="inset" w:color="auto" w:sz="6" w:space="0"/>
        <w:right w:val="inset" w:color="auto" w:sz="6" w:space="0"/>
        <w:insideH w:val="inset" w:color="auto" w:sz="6" w:space="0"/>
        <w:insideV w:val="inset" w:color="auto" w:sz="6" w:space="0"/>
      </w:tblBorders>
    </w:tblPr>
    <w:trPr>
      <w:tblCellSpacing w:w="20" w:type="dxa"/>
    </w:trPr>
    <w:tcPr>
      <w:shd w:val="clear" w:color="auto" w:fill="auto"/>
    </w:tcPr>
    <w:tblStylePr w:type="firstRow">
      <w:rPr>
        <w:color w:val="auto"/>
      </w:rPr>
      <w:tblPr/>
      <w:tcPr>
        <w:tcBorders>
          <w:tl2br w:val="nil"/>
          <w:tr2bl w:val="nil"/>
        </w:tcBorders>
      </w:tcPr>
    </w:tblStylePr>
  </w:style>
  <w:style w:type="table" w:styleId="139">
    <w:name w:val="Table Web 3"/>
    <w:basedOn w:val="12"/>
    <w:qFormat/>
    <w:uiPriority w:val="0"/>
    <w:pPr>
      <w:widowControl w:val="0"/>
      <w:jc w:val="both"/>
    </w:pPr>
    <w:tblPr>
      <w:tblCellSpacing w:w="20" w:type="dxa"/>
      <w:tblBorders>
        <w:top w:val="outset" w:color="auto" w:sz="24" w:space="0"/>
        <w:left w:val="outset" w:color="auto" w:sz="24" w:space="0"/>
        <w:bottom w:val="outset" w:color="auto" w:sz="24" w:space="0"/>
        <w:right w:val="outset" w:color="auto" w:sz="24" w:space="0"/>
        <w:insideH w:val="outset" w:color="auto" w:sz="6" w:space="0"/>
        <w:insideV w:val="outset" w:color="auto" w:sz="6" w:space="0"/>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140">
    <w:name w:val="Title"/>
    <w:basedOn w:val="1"/>
    <w:qFormat/>
    <w:uiPriority w:val="0"/>
    <w:pPr>
      <w:spacing w:before="240" w:after="60"/>
      <w:jc w:val="center"/>
      <w:outlineLvl w:val="0"/>
    </w:pPr>
    <w:rPr>
      <w:rFonts w:ascii="Arial" w:hAnsi="Arial" w:cs="Arial"/>
      <w:b/>
      <w:bCs/>
      <w:szCs w:val="32"/>
    </w:rPr>
  </w:style>
  <w:style w:type="paragraph" w:styleId="141">
    <w:name w:val="toa heading"/>
    <w:basedOn w:val="1"/>
    <w:next w:val="1"/>
    <w:qFormat/>
    <w:uiPriority w:val="0"/>
    <w:pPr>
      <w:spacing w:before="120"/>
    </w:pPr>
    <w:rPr>
      <w:rFonts w:ascii="Arial" w:hAnsi="Arial" w:cs="Arial"/>
      <w:sz w:val="24"/>
    </w:rPr>
  </w:style>
  <w:style w:type="paragraph" w:styleId="142">
    <w:name w:val="toc 1"/>
    <w:basedOn w:val="1"/>
    <w:next w:val="1"/>
    <w:qFormat/>
    <w:uiPriority w:val="39"/>
  </w:style>
  <w:style w:type="paragraph" w:styleId="143">
    <w:name w:val="toc 2"/>
    <w:basedOn w:val="1"/>
    <w:next w:val="1"/>
    <w:qFormat/>
    <w:uiPriority w:val="39"/>
    <w:pPr>
      <w:ind w:left="420" w:leftChars="200"/>
    </w:pPr>
  </w:style>
  <w:style w:type="paragraph" w:styleId="144">
    <w:name w:val="toc 3"/>
    <w:basedOn w:val="1"/>
    <w:next w:val="1"/>
    <w:qFormat/>
    <w:uiPriority w:val="39"/>
    <w:pPr>
      <w:ind w:left="840" w:leftChars="400"/>
    </w:pPr>
  </w:style>
  <w:style w:type="paragraph" w:styleId="145">
    <w:name w:val="toc 4"/>
    <w:basedOn w:val="1"/>
    <w:next w:val="1"/>
    <w:qFormat/>
    <w:uiPriority w:val="0"/>
    <w:pPr>
      <w:ind w:left="1260" w:leftChars="600"/>
    </w:pPr>
  </w:style>
  <w:style w:type="paragraph" w:styleId="146">
    <w:name w:val="toc 5"/>
    <w:basedOn w:val="1"/>
    <w:next w:val="1"/>
    <w:qFormat/>
    <w:uiPriority w:val="0"/>
    <w:pPr>
      <w:ind w:left="1680" w:leftChars="800"/>
    </w:pPr>
  </w:style>
  <w:style w:type="paragraph" w:styleId="147">
    <w:name w:val="toc 6"/>
    <w:basedOn w:val="1"/>
    <w:next w:val="1"/>
    <w:qFormat/>
    <w:uiPriority w:val="0"/>
    <w:pPr>
      <w:ind w:left="2100" w:leftChars="1000"/>
    </w:pPr>
  </w:style>
  <w:style w:type="paragraph" w:styleId="148">
    <w:name w:val="toc 7"/>
    <w:basedOn w:val="1"/>
    <w:next w:val="1"/>
    <w:qFormat/>
    <w:uiPriority w:val="0"/>
    <w:pPr>
      <w:ind w:left="2520" w:leftChars="1200"/>
    </w:pPr>
  </w:style>
  <w:style w:type="paragraph" w:styleId="149">
    <w:name w:val="toc 8"/>
    <w:basedOn w:val="1"/>
    <w:next w:val="1"/>
    <w:qFormat/>
    <w:uiPriority w:val="0"/>
    <w:pPr>
      <w:ind w:left="2940" w:leftChars="1400"/>
    </w:pPr>
  </w:style>
  <w:style w:type="paragraph" w:styleId="150">
    <w:name w:val="toc 9"/>
    <w:basedOn w:val="1"/>
    <w:next w:val="1"/>
    <w:qFormat/>
    <w:uiPriority w:val="0"/>
    <w:pPr>
      <w:ind w:left="3360" w:leftChars="1600"/>
    </w:pPr>
  </w:style>
  <w:style w:type="table" w:styleId="151">
    <w:name w:val="Light Shading"/>
    <w:basedOn w:val="12"/>
    <w:qFormat/>
    <w:uiPriority w:val="60"/>
    <w:rPr>
      <w:color w:val="000000"/>
    </w:rPr>
    <w:tblPr>
      <w:tblBorders>
        <w:top w:val="single" w:color="000000" w:sz="8" w:space="0"/>
        <w:bottom w:val="single" w:color="000000" w:sz="8" w:space="0"/>
      </w:tblBorders>
    </w:tblPr>
    <w:tblStylePr w:type="firstRow">
      <w:pPr>
        <w:spacing w:before="0" w:after="0" w:line="240" w:lineRule="auto"/>
      </w:pPr>
      <w:rPr>
        <w:b/>
        <w:bCs/>
      </w:rPr>
      <w:tblPr/>
      <w:tcPr>
        <w:tcBorders>
          <w:top w:val="single" w:color="000000" w:sz="8" w:space="0"/>
          <w:left w:val="single" w:color="000000" w:sz="8" w:space="0"/>
          <w:bottom w:val="nil"/>
          <w:right w:val="nil"/>
          <w:insideH w:val="nil"/>
          <w:insideV w:val="nil"/>
        </w:tcBorders>
      </w:tcPr>
    </w:tblStylePr>
    <w:tblStylePr w:type="lastRow">
      <w:pPr>
        <w:spacing w:before="0" w:after="0" w:line="240" w:lineRule="auto"/>
      </w:pPr>
      <w:rPr>
        <w:b/>
        <w:bCs/>
      </w:rPr>
      <w:tblPr/>
      <w:tcPr>
        <w:tcBorders>
          <w:top w:val="single" w:color="000000" w:sz="8" w:space="0"/>
          <w:left w:val="single" w:color="000000" w:sz="8" w:space="0"/>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C0C0C0"/>
      </w:tcPr>
    </w:tblStylePr>
    <w:tblStylePr w:type="band1Horz">
      <w:tblPr/>
      <w:tcPr>
        <w:tcBorders>
          <w:bottom w:val="nil"/>
          <w:right w:val="nil"/>
          <w:insideH w:val="nil"/>
          <w:insideV w:val="nil"/>
        </w:tcBorders>
        <w:shd w:val="clear" w:color="auto" w:fill="C0C0C0"/>
      </w:tcPr>
    </w:tblStylePr>
  </w:style>
  <w:style w:type="table" w:styleId="152">
    <w:name w:val="Light Shading Accent 1"/>
    <w:basedOn w:val="12"/>
    <w:qFormat/>
    <w:uiPriority w:val="60"/>
    <w:rPr>
      <w:color w:val="365F91"/>
    </w:rPr>
    <w:tblPr>
      <w:tblBorders>
        <w:top w:val="single" w:color="4F81BD" w:sz="8" w:space="0"/>
        <w:bottom w:val="single" w:color="4F81BD" w:sz="8" w:space="0"/>
      </w:tblBorders>
    </w:tblPr>
    <w:tblStylePr w:type="firstRow">
      <w:pPr>
        <w:spacing w:before="0" w:after="0" w:line="240" w:lineRule="auto"/>
      </w:pPr>
      <w:rPr>
        <w:b/>
        <w:bCs/>
      </w:rPr>
      <w:tblPr/>
      <w:tcPr>
        <w:tcBorders>
          <w:top w:val="single" w:color="4F81BD" w:sz="8" w:space="0"/>
          <w:left w:val="single" w:color="4F81BD" w:sz="8" w:space="0"/>
          <w:bottom w:val="nil"/>
          <w:right w:val="nil"/>
          <w:insideH w:val="nil"/>
          <w:insideV w:val="nil"/>
        </w:tcBorders>
      </w:tcPr>
    </w:tblStylePr>
    <w:tblStylePr w:type="lastRow">
      <w:pPr>
        <w:spacing w:before="0" w:after="0" w:line="240" w:lineRule="auto"/>
      </w:pPr>
      <w:rPr>
        <w:b/>
        <w:bCs/>
      </w:rPr>
      <w:tblPr/>
      <w:tcPr>
        <w:tcBorders>
          <w:top w:val="single" w:color="4F81BD" w:sz="8" w:space="0"/>
          <w:left w:val="single" w:color="4F81BD" w:sz="8" w:space="0"/>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D3DFEE"/>
      </w:tcPr>
    </w:tblStylePr>
    <w:tblStylePr w:type="band1Horz">
      <w:tblPr/>
      <w:tcPr>
        <w:tcBorders>
          <w:bottom w:val="nil"/>
          <w:right w:val="nil"/>
          <w:insideH w:val="nil"/>
          <w:insideV w:val="nil"/>
        </w:tcBorders>
        <w:shd w:val="clear" w:color="auto" w:fill="D3DFEE"/>
      </w:tcPr>
    </w:tblStylePr>
  </w:style>
  <w:style w:type="table" w:styleId="153">
    <w:name w:val="Light Shading Accent 2"/>
    <w:basedOn w:val="12"/>
    <w:qFormat/>
    <w:uiPriority w:val="60"/>
    <w:rPr>
      <w:color w:val="943634"/>
    </w:rPr>
    <w:tblPr>
      <w:tblBorders>
        <w:top w:val="single" w:color="C0504D" w:sz="8" w:space="0"/>
        <w:bottom w:val="single" w:color="C0504D" w:sz="8" w:space="0"/>
      </w:tblBorders>
    </w:tblPr>
    <w:tblStylePr w:type="firstRow">
      <w:pPr>
        <w:spacing w:before="0" w:after="0" w:line="240" w:lineRule="auto"/>
      </w:pPr>
      <w:rPr>
        <w:b/>
        <w:bCs/>
      </w:rPr>
      <w:tblPr/>
      <w:tcPr>
        <w:tcBorders>
          <w:top w:val="single" w:color="C0504D" w:sz="8" w:space="0"/>
          <w:left w:val="single" w:color="C0504D" w:sz="8" w:space="0"/>
          <w:bottom w:val="nil"/>
          <w:right w:val="nil"/>
          <w:insideH w:val="nil"/>
          <w:insideV w:val="nil"/>
        </w:tcBorders>
      </w:tcPr>
    </w:tblStylePr>
    <w:tblStylePr w:type="lastRow">
      <w:pPr>
        <w:spacing w:before="0" w:after="0" w:line="240" w:lineRule="auto"/>
      </w:pPr>
      <w:rPr>
        <w:b/>
        <w:bCs/>
      </w:rPr>
      <w:tblPr/>
      <w:tcPr>
        <w:tcBorders>
          <w:top w:val="single" w:color="C0504D" w:sz="8" w:space="0"/>
          <w:left w:val="single" w:color="C0504D" w:sz="8" w:space="0"/>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EFD3D2"/>
      </w:tcPr>
    </w:tblStylePr>
    <w:tblStylePr w:type="band1Horz">
      <w:tblPr/>
      <w:tcPr>
        <w:tcBorders>
          <w:bottom w:val="nil"/>
          <w:right w:val="nil"/>
          <w:insideH w:val="nil"/>
          <w:insideV w:val="nil"/>
        </w:tcBorders>
        <w:shd w:val="clear" w:color="auto" w:fill="EFD3D2"/>
      </w:tcPr>
    </w:tblStylePr>
  </w:style>
  <w:style w:type="table" w:styleId="154">
    <w:name w:val="Light Shading Accent 3"/>
    <w:basedOn w:val="12"/>
    <w:qFormat/>
    <w:uiPriority w:val="60"/>
    <w:rPr>
      <w:color w:val="76923C"/>
    </w:rPr>
    <w:tblPr>
      <w:tblBorders>
        <w:top w:val="single" w:color="9BBB59" w:sz="8" w:space="0"/>
        <w:bottom w:val="single" w:color="9BBB59" w:sz="8" w:space="0"/>
      </w:tblBorders>
    </w:tblPr>
    <w:tblStylePr w:type="firstRow">
      <w:pPr>
        <w:spacing w:before="0" w:after="0" w:line="240" w:lineRule="auto"/>
      </w:pPr>
      <w:rPr>
        <w:b/>
        <w:bCs/>
      </w:rPr>
      <w:tblPr/>
      <w:tcPr>
        <w:tcBorders>
          <w:top w:val="single" w:color="9BBB59" w:sz="8" w:space="0"/>
          <w:left w:val="single" w:color="9BBB59" w:sz="8" w:space="0"/>
          <w:bottom w:val="nil"/>
          <w:right w:val="nil"/>
          <w:insideH w:val="nil"/>
          <w:insideV w:val="nil"/>
        </w:tcBorders>
      </w:tcPr>
    </w:tblStylePr>
    <w:tblStylePr w:type="lastRow">
      <w:pPr>
        <w:spacing w:before="0" w:after="0" w:line="240" w:lineRule="auto"/>
      </w:pPr>
      <w:rPr>
        <w:b/>
        <w:bCs/>
      </w:rPr>
      <w:tblPr/>
      <w:tcPr>
        <w:tcBorders>
          <w:top w:val="single" w:color="9BBB59" w:sz="8" w:space="0"/>
          <w:left w:val="single" w:color="9BBB59" w:sz="8" w:space="0"/>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E6EED5"/>
      </w:tcPr>
    </w:tblStylePr>
    <w:tblStylePr w:type="band1Horz">
      <w:tblPr/>
      <w:tcPr>
        <w:tcBorders>
          <w:bottom w:val="nil"/>
          <w:right w:val="nil"/>
          <w:insideH w:val="nil"/>
          <w:insideV w:val="nil"/>
        </w:tcBorders>
        <w:shd w:val="clear" w:color="auto" w:fill="E6EED5"/>
      </w:tcPr>
    </w:tblStylePr>
  </w:style>
  <w:style w:type="table" w:styleId="155">
    <w:name w:val="Light Shading Accent 4"/>
    <w:basedOn w:val="12"/>
    <w:qFormat/>
    <w:uiPriority w:val="60"/>
    <w:rPr>
      <w:color w:val="5F497A"/>
    </w:rPr>
    <w:tblPr>
      <w:tblBorders>
        <w:top w:val="single" w:color="8064A2" w:sz="8" w:space="0"/>
        <w:bottom w:val="single" w:color="8064A2" w:sz="8" w:space="0"/>
      </w:tblBorders>
    </w:tblPr>
    <w:tblStylePr w:type="firstRow">
      <w:pPr>
        <w:spacing w:before="0" w:after="0" w:line="240" w:lineRule="auto"/>
      </w:pPr>
      <w:rPr>
        <w:b/>
        <w:bCs/>
      </w:rPr>
      <w:tblPr/>
      <w:tcPr>
        <w:tcBorders>
          <w:top w:val="single" w:color="8064A2" w:sz="8" w:space="0"/>
          <w:left w:val="single" w:color="8064A2" w:sz="8" w:space="0"/>
          <w:bottom w:val="nil"/>
          <w:right w:val="nil"/>
          <w:insideH w:val="nil"/>
          <w:insideV w:val="nil"/>
        </w:tcBorders>
      </w:tcPr>
    </w:tblStylePr>
    <w:tblStylePr w:type="lastRow">
      <w:pPr>
        <w:spacing w:before="0" w:after="0" w:line="240" w:lineRule="auto"/>
      </w:pPr>
      <w:rPr>
        <w:b/>
        <w:bCs/>
      </w:rPr>
      <w:tblPr/>
      <w:tcPr>
        <w:tcBorders>
          <w:top w:val="single" w:color="8064A2" w:sz="8" w:space="0"/>
          <w:left w:val="single" w:color="8064A2" w:sz="8" w:space="0"/>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DFD8E8"/>
      </w:tcPr>
    </w:tblStylePr>
    <w:tblStylePr w:type="band1Horz">
      <w:tblPr/>
      <w:tcPr>
        <w:tcBorders>
          <w:bottom w:val="nil"/>
          <w:right w:val="nil"/>
          <w:insideH w:val="nil"/>
          <w:insideV w:val="nil"/>
        </w:tcBorders>
        <w:shd w:val="clear" w:color="auto" w:fill="DFD8E8"/>
      </w:tcPr>
    </w:tblStylePr>
  </w:style>
  <w:style w:type="table" w:styleId="156">
    <w:name w:val="Light Shading Accent 5"/>
    <w:basedOn w:val="12"/>
    <w:qFormat/>
    <w:uiPriority w:val="60"/>
    <w:rPr>
      <w:color w:val="31849B"/>
    </w:rPr>
    <w:tblPr>
      <w:tblBorders>
        <w:top w:val="single" w:color="4BACC6" w:sz="8" w:space="0"/>
        <w:bottom w:val="single" w:color="4BACC6" w:sz="8" w:space="0"/>
      </w:tblBorders>
    </w:tblPr>
    <w:tblStylePr w:type="firstRow">
      <w:pPr>
        <w:spacing w:before="0" w:after="0" w:line="240" w:lineRule="auto"/>
      </w:pPr>
      <w:rPr>
        <w:b/>
        <w:bCs/>
      </w:rPr>
      <w:tblPr/>
      <w:tcPr>
        <w:tcBorders>
          <w:top w:val="single" w:color="4BACC6" w:sz="8" w:space="0"/>
          <w:left w:val="single" w:color="4BACC6" w:sz="8" w:space="0"/>
          <w:bottom w:val="nil"/>
          <w:right w:val="nil"/>
          <w:insideH w:val="nil"/>
          <w:insideV w:val="nil"/>
        </w:tcBorders>
      </w:tcPr>
    </w:tblStylePr>
    <w:tblStylePr w:type="lastRow">
      <w:pPr>
        <w:spacing w:before="0" w:after="0" w:line="240" w:lineRule="auto"/>
      </w:pPr>
      <w:rPr>
        <w:b/>
        <w:bCs/>
      </w:rPr>
      <w:tblPr/>
      <w:tcPr>
        <w:tcBorders>
          <w:top w:val="single" w:color="4BACC6" w:sz="8" w:space="0"/>
          <w:left w:val="single" w:color="4BACC6" w:sz="8" w:space="0"/>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D2EAF1"/>
      </w:tcPr>
    </w:tblStylePr>
    <w:tblStylePr w:type="band1Horz">
      <w:tblPr/>
      <w:tcPr>
        <w:tcBorders>
          <w:bottom w:val="nil"/>
          <w:right w:val="nil"/>
          <w:insideH w:val="nil"/>
          <w:insideV w:val="nil"/>
        </w:tcBorders>
        <w:shd w:val="clear" w:color="auto" w:fill="D2EAF1"/>
      </w:tcPr>
    </w:tblStylePr>
  </w:style>
  <w:style w:type="table" w:styleId="157">
    <w:name w:val="Light Shading Accent 6"/>
    <w:basedOn w:val="12"/>
    <w:qFormat/>
    <w:uiPriority w:val="60"/>
    <w:rPr>
      <w:color w:val="E36C0A"/>
    </w:rPr>
    <w:tblPr>
      <w:tblBorders>
        <w:top w:val="single" w:color="F79646" w:sz="8" w:space="0"/>
        <w:bottom w:val="single" w:color="F79646" w:sz="8" w:space="0"/>
      </w:tblBorders>
    </w:tblPr>
    <w:tblStylePr w:type="firstRow">
      <w:pPr>
        <w:spacing w:before="0" w:after="0" w:line="240" w:lineRule="auto"/>
      </w:pPr>
      <w:rPr>
        <w:b/>
        <w:bCs/>
      </w:rPr>
      <w:tblPr/>
      <w:tcPr>
        <w:tcBorders>
          <w:top w:val="single" w:color="F79646" w:sz="8" w:space="0"/>
          <w:left w:val="single" w:color="F79646" w:sz="8" w:space="0"/>
          <w:bottom w:val="nil"/>
          <w:right w:val="nil"/>
          <w:insideH w:val="nil"/>
          <w:insideV w:val="nil"/>
        </w:tcBorders>
      </w:tcPr>
    </w:tblStylePr>
    <w:tblStylePr w:type="lastRow">
      <w:pPr>
        <w:spacing w:before="0" w:after="0" w:line="240" w:lineRule="auto"/>
      </w:pPr>
      <w:rPr>
        <w:b/>
        <w:bCs/>
      </w:rPr>
      <w:tblPr/>
      <w:tcPr>
        <w:tcBorders>
          <w:top w:val="single" w:color="F79646" w:sz="8" w:space="0"/>
          <w:left w:val="single" w:color="F79646" w:sz="8" w:space="0"/>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FDE4D0"/>
      </w:tcPr>
    </w:tblStylePr>
    <w:tblStylePr w:type="band1Horz">
      <w:tblPr/>
      <w:tcPr>
        <w:tcBorders>
          <w:bottom w:val="nil"/>
          <w:right w:val="nil"/>
          <w:insideH w:val="nil"/>
          <w:insideV w:val="nil"/>
        </w:tcBorders>
        <w:shd w:val="clear" w:color="auto" w:fill="FDE4D0"/>
      </w:tcPr>
    </w:tblStylePr>
  </w:style>
  <w:style w:type="table" w:styleId="158">
    <w:name w:val="Light List"/>
    <w:basedOn w:val="12"/>
    <w:qFormat/>
    <w:uiPriority w:val="61"/>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159">
    <w:name w:val="Light List Accent 1"/>
    <w:basedOn w:val="12"/>
    <w:qFormat/>
    <w:uiPriority w:val="61"/>
    <w:tblPr>
      <w:tblBorders>
        <w:top w:val="single" w:color="4F81BD" w:sz="8" w:space="0"/>
        <w:left w:val="single" w:color="4F81BD" w:sz="8" w:space="0"/>
        <w:bottom w:val="single" w:color="4F81BD" w:sz="8" w:space="0"/>
        <w:right w:val="single" w:color="4F81BD" w:sz="8" w:space="0"/>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color="4F81BD" w:sz="6" w:space="0"/>
          <w:left w:val="single" w:color="4F81BD" w:sz="8" w:space="0"/>
          <w:bottom w:val="single" w:color="4F81BD" w:sz="8" w:space="0"/>
          <w:right w:val="single" w:color="4F81BD" w:sz="8" w:space="0"/>
        </w:tcBorders>
      </w:tcPr>
    </w:tblStylePr>
    <w:tblStylePr w:type="firstCol">
      <w:rPr>
        <w:b/>
        <w:bCs/>
      </w:rPr>
    </w:tblStylePr>
    <w:tblStylePr w:type="lastCol">
      <w:rPr>
        <w:b/>
        <w:bCs/>
      </w:rPr>
    </w:tblStylePr>
    <w:tblStylePr w:type="band1Vert">
      <w:tblPr/>
      <w:tcPr>
        <w:tcBorders>
          <w:top w:val="single" w:color="4F81BD" w:sz="8" w:space="0"/>
          <w:left w:val="single" w:color="4F81BD" w:sz="8" w:space="0"/>
          <w:bottom w:val="single" w:color="4F81BD" w:sz="8" w:space="0"/>
          <w:right w:val="single" w:color="4F81BD" w:sz="8" w:space="0"/>
        </w:tcBorders>
      </w:tcPr>
    </w:tblStylePr>
    <w:tblStylePr w:type="band1Horz">
      <w:tblPr/>
      <w:tcPr>
        <w:tcBorders>
          <w:top w:val="single" w:color="4F81BD" w:sz="8" w:space="0"/>
          <w:left w:val="single" w:color="4F81BD" w:sz="8" w:space="0"/>
          <w:bottom w:val="single" w:color="4F81BD" w:sz="8" w:space="0"/>
          <w:right w:val="single" w:color="4F81BD" w:sz="8" w:space="0"/>
        </w:tcBorders>
      </w:tcPr>
    </w:tblStylePr>
  </w:style>
  <w:style w:type="table" w:styleId="160">
    <w:name w:val="Light List Accent 2"/>
    <w:basedOn w:val="12"/>
    <w:qFormat/>
    <w:uiPriority w:val="61"/>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blPr/>
      <w:tcPr>
        <w:tcBorders>
          <w:top w:val="single" w:color="C0504D" w:sz="8" w:space="0"/>
          <w:left w:val="single" w:color="C0504D" w:sz="8" w:space="0"/>
          <w:bottom w:val="single" w:color="C0504D" w:sz="8" w:space="0"/>
          <w:right w:val="single" w:color="C0504D" w:sz="8" w:space="0"/>
        </w:tcBorders>
      </w:tcPr>
    </w:tblStylePr>
    <w:tblStylePr w:type="band1Horz">
      <w:tblPr/>
      <w:tcPr>
        <w:tcBorders>
          <w:top w:val="single" w:color="C0504D" w:sz="8" w:space="0"/>
          <w:left w:val="single" w:color="C0504D" w:sz="8" w:space="0"/>
          <w:bottom w:val="single" w:color="C0504D" w:sz="8" w:space="0"/>
          <w:right w:val="single" w:color="C0504D" w:sz="8" w:space="0"/>
        </w:tcBorders>
      </w:tcPr>
    </w:tblStylePr>
  </w:style>
  <w:style w:type="table" w:styleId="161">
    <w:name w:val="Light List Accent 3"/>
    <w:basedOn w:val="12"/>
    <w:qFormat/>
    <w:uiPriority w:val="61"/>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blPr/>
      <w:tcPr>
        <w:tcBorders>
          <w:top w:val="single" w:color="9BBB59" w:sz="8" w:space="0"/>
          <w:left w:val="single" w:color="9BBB59" w:sz="8" w:space="0"/>
          <w:bottom w:val="single" w:color="9BBB59" w:sz="8" w:space="0"/>
          <w:right w:val="single" w:color="9BBB59" w:sz="8" w:space="0"/>
        </w:tcBorders>
      </w:tcPr>
    </w:tblStylePr>
    <w:tblStylePr w:type="band1Horz">
      <w:tblPr/>
      <w:tcPr>
        <w:tcBorders>
          <w:top w:val="single" w:color="9BBB59" w:sz="8" w:space="0"/>
          <w:left w:val="single" w:color="9BBB59" w:sz="8" w:space="0"/>
          <w:bottom w:val="single" w:color="9BBB59" w:sz="8" w:space="0"/>
          <w:right w:val="single" w:color="9BBB59" w:sz="8" w:space="0"/>
        </w:tcBorders>
      </w:tcPr>
    </w:tblStylePr>
  </w:style>
  <w:style w:type="table" w:styleId="162">
    <w:name w:val="Light List Accent 4"/>
    <w:basedOn w:val="12"/>
    <w:qFormat/>
    <w:uiPriority w:val="61"/>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blPr/>
      <w:tcPr>
        <w:shd w:val="clear" w:color="auto" w:fill="8064A2"/>
      </w:tcPr>
    </w:tblStylePr>
    <w:tblStylePr w:type="lastRow">
      <w:pPr>
        <w:spacing w:before="0" w:after="0" w:line="240" w:lineRule="auto"/>
      </w:pPr>
      <w:rPr>
        <w:b/>
        <w:bCs/>
      </w:rPr>
      <w:tbl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blPr/>
      <w:tcPr>
        <w:tcBorders>
          <w:top w:val="single" w:color="8064A2" w:sz="8" w:space="0"/>
          <w:left w:val="single" w:color="8064A2" w:sz="8" w:space="0"/>
          <w:bottom w:val="single" w:color="8064A2" w:sz="8" w:space="0"/>
          <w:right w:val="single" w:color="8064A2" w:sz="8" w:space="0"/>
        </w:tcBorders>
      </w:tcPr>
    </w:tblStylePr>
    <w:tblStylePr w:type="band1Horz">
      <w:tblPr/>
      <w:tcPr>
        <w:tcBorders>
          <w:top w:val="single" w:color="8064A2" w:sz="8" w:space="0"/>
          <w:left w:val="single" w:color="8064A2" w:sz="8" w:space="0"/>
          <w:bottom w:val="single" w:color="8064A2" w:sz="8" w:space="0"/>
          <w:right w:val="single" w:color="8064A2" w:sz="8" w:space="0"/>
        </w:tcBorders>
      </w:tcPr>
    </w:tblStylePr>
  </w:style>
  <w:style w:type="table" w:styleId="163">
    <w:name w:val="Light List Accent 5"/>
    <w:basedOn w:val="12"/>
    <w:qFormat/>
    <w:uiPriority w:val="61"/>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blPr/>
      <w:tcPr>
        <w:tcBorders>
          <w:top w:val="single" w:color="4BACC6" w:sz="8" w:space="0"/>
          <w:left w:val="single" w:color="4BACC6" w:sz="8" w:space="0"/>
          <w:bottom w:val="single" w:color="4BACC6" w:sz="8" w:space="0"/>
          <w:right w:val="single" w:color="4BACC6" w:sz="8" w:space="0"/>
        </w:tcBorders>
      </w:tcPr>
    </w:tblStylePr>
    <w:tblStylePr w:type="band1Horz">
      <w:tblPr/>
      <w:tcPr>
        <w:tcBorders>
          <w:top w:val="single" w:color="4BACC6" w:sz="8" w:space="0"/>
          <w:left w:val="single" w:color="4BACC6" w:sz="8" w:space="0"/>
          <w:bottom w:val="single" w:color="4BACC6" w:sz="8" w:space="0"/>
          <w:right w:val="single" w:color="4BACC6" w:sz="8" w:space="0"/>
        </w:tcBorders>
      </w:tcPr>
    </w:tblStylePr>
  </w:style>
  <w:style w:type="table" w:styleId="164">
    <w:name w:val="Light List Accent 6"/>
    <w:basedOn w:val="12"/>
    <w:qFormat/>
    <w:uiPriority w:val="61"/>
    <w:tblPr>
      <w:tblBorders>
        <w:top w:val="single" w:color="F79646" w:sz="8" w:space="0"/>
        <w:left w:val="single" w:color="F79646" w:sz="8" w:space="0"/>
        <w:bottom w:val="single" w:color="F79646" w:sz="8" w:space="0"/>
        <w:right w:val="single" w:color="F79646" w:sz="8" w:space="0"/>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color="F79646" w:sz="6" w:space="0"/>
          <w:left w:val="single" w:color="F79646" w:sz="8" w:space="0"/>
          <w:bottom w:val="single" w:color="F79646" w:sz="8" w:space="0"/>
          <w:right w:val="single" w:color="F79646" w:sz="8" w:space="0"/>
        </w:tcBorders>
      </w:tcPr>
    </w:tblStylePr>
    <w:tblStylePr w:type="firstCol">
      <w:rPr>
        <w:b/>
        <w:bCs/>
      </w:rPr>
    </w:tblStylePr>
    <w:tblStylePr w:type="lastCol">
      <w:rPr>
        <w:b/>
        <w:bCs/>
      </w:rPr>
    </w:tblStylePr>
    <w:tblStylePr w:type="band1Vert">
      <w:tblPr/>
      <w:tcPr>
        <w:tcBorders>
          <w:top w:val="single" w:color="F79646" w:sz="8" w:space="0"/>
          <w:left w:val="single" w:color="F79646" w:sz="8" w:space="0"/>
          <w:bottom w:val="single" w:color="F79646" w:sz="8" w:space="0"/>
          <w:right w:val="single" w:color="F79646" w:sz="8" w:space="0"/>
        </w:tcBorders>
      </w:tcPr>
    </w:tblStylePr>
    <w:tblStylePr w:type="band1Horz">
      <w:tblPr/>
      <w:tcPr>
        <w:tcBorders>
          <w:top w:val="single" w:color="F79646" w:sz="8" w:space="0"/>
          <w:left w:val="single" w:color="F79646" w:sz="8" w:space="0"/>
          <w:bottom w:val="single" w:color="F79646" w:sz="8" w:space="0"/>
          <w:right w:val="single" w:color="F79646" w:sz="8" w:space="0"/>
        </w:tcBorders>
      </w:tcPr>
    </w:tblStylePr>
  </w:style>
  <w:style w:type="table" w:styleId="165">
    <w:name w:val="Light Grid"/>
    <w:basedOn w:val="12"/>
    <w:qFormat/>
    <w:uiPriority w:val="62"/>
    <w:tblP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
    <w:tblStylePr w:type="firstRow">
      <w:pPr>
        <w:spacing w:before="0" w:after="0" w:line="240" w:lineRule="auto"/>
      </w:pPr>
      <w:rPr>
        <w:rFonts w:cs="Times New Roman"/>
        <w:b/>
        <w:bCs/>
      </w:rPr>
      <w:tblPr/>
      <w:tcPr>
        <w:tcBorders>
          <w:top w:val="single" w:color="000000" w:sz="8" w:space="0"/>
          <w:left w:val="single" w:color="000000" w:sz="18" w:space="0"/>
          <w:bottom w:val="single" w:color="000000" w:sz="8" w:space="0"/>
          <w:right w:val="single" w:color="000000" w:sz="8" w:space="0"/>
          <w:insideH w:val="nil"/>
          <w:insideV w:val="single" w:sz="8" w:space="0"/>
        </w:tcBorders>
      </w:tcPr>
    </w:tblStylePr>
    <w:tblStylePr w:type="lastRow">
      <w:pPr>
        <w:spacing w:before="0" w:after="0" w:line="240" w:lineRule="auto"/>
      </w:pPr>
      <w:rPr>
        <w:rFonts w:cs="Times New Roman"/>
        <w:b/>
        <w:bCs/>
      </w:rPr>
      <w:tblPr/>
      <w:tcPr>
        <w:tcBorders>
          <w:top w:val="double" w:color="000000" w:sz="6" w:space="0"/>
          <w:left w:val="single" w:color="000000" w:sz="8" w:space="0"/>
          <w:bottom w:val="single" w:color="000000" w:sz="8" w:space="0"/>
          <w:right w:val="single" w:color="000000" w:sz="8" w:space="0"/>
          <w:insideH w:val="nil"/>
          <w:insideV w:val="single" w:sz="8" w:space="0"/>
        </w:tcBorders>
      </w:tcPr>
    </w:tblStylePr>
    <w:tblStylePr w:type="firstCol">
      <w:rPr>
        <w:rFonts w:cs="Times New Roman"/>
        <w:b/>
        <w:bCs/>
      </w:rPr>
    </w:tblStylePr>
    <w:tblStylePr w:type="lastCol">
      <w:rPr>
        <w:rFonts w:cs="Times New Roman"/>
        <w:b/>
        <w:bCs/>
      </w:rPr>
      <w:tblPr/>
      <w:tcPr>
        <w:tcBorders>
          <w:top w:val="single" w:color="000000" w:sz="8" w:space="0"/>
          <w:left w:val="single" w:color="000000" w:sz="8" w:space="0"/>
          <w:bottom w:val="single" w:color="000000" w:sz="8" w:space="0"/>
          <w:right w:val="single" w:color="000000" w:sz="8" w:space="0"/>
        </w:tcBorders>
      </w:tcPr>
    </w:tblStylePr>
    <w:tblStylePr w:type="band1Vert">
      <w:tblPr/>
      <w:tcPr>
        <w:tcBorders>
          <w:top w:val="single" w:color="000000" w:sz="8" w:space="0"/>
          <w:left w:val="single" w:color="000000" w:sz="8" w:space="0"/>
          <w:bottom w:val="single" w:color="000000" w:sz="8" w:space="0"/>
          <w:right w:val="single" w:color="000000" w:sz="8" w:space="0"/>
        </w:tcBorders>
        <w:shd w:val="clear" w:color="auto" w:fill="C0C0C0"/>
      </w:tcPr>
    </w:tblStylePr>
    <w:tblStylePr w:type="band1Horz">
      <w:tblPr/>
      <w:tcPr>
        <w:tcBorders>
          <w:top w:val="single" w:color="000000" w:sz="8" w:space="0"/>
          <w:left w:val="single" w:color="000000" w:sz="8" w:space="0"/>
          <w:bottom w:val="single" w:color="000000" w:sz="8" w:space="0"/>
          <w:right w:val="single" w:color="000000" w:sz="8" w:space="0"/>
          <w:insideV w:val="single" w:sz="8" w:space="0"/>
        </w:tcBorders>
        <w:shd w:val="clear" w:color="auto" w:fill="C0C0C0"/>
      </w:tcPr>
    </w:tblStylePr>
    <w:tblStylePr w:type="band2Horz">
      <w:tblPr/>
      <w:tcPr>
        <w:tcBorders>
          <w:top w:val="single" w:color="000000" w:sz="8" w:space="0"/>
          <w:left w:val="single" w:color="000000" w:sz="8" w:space="0"/>
          <w:bottom w:val="single" w:color="000000" w:sz="8" w:space="0"/>
          <w:right w:val="single" w:color="000000" w:sz="8" w:space="0"/>
          <w:insideV w:val="single" w:sz="8" w:space="0"/>
        </w:tcBorders>
      </w:tcPr>
    </w:tblStylePr>
  </w:style>
  <w:style w:type="table" w:styleId="166">
    <w:name w:val="Light Grid Accent 1"/>
    <w:basedOn w:val="12"/>
    <w:qFormat/>
    <w:uiPriority w:val="62"/>
    <w:tblPr>
      <w:tblBorders>
        <w:top w:val="single" w:color="4F81BD" w:sz="8" w:space="0"/>
        <w:left w:val="single" w:color="4F81BD" w:sz="8" w:space="0"/>
        <w:bottom w:val="single" w:color="4F81BD" w:sz="8" w:space="0"/>
        <w:right w:val="single" w:color="4F81BD" w:sz="8" w:space="0"/>
        <w:insideH w:val="single" w:color="4F81BD" w:sz="8" w:space="0"/>
        <w:insideV w:val="single" w:color="4F81BD" w:sz="8" w:space="0"/>
      </w:tblBorders>
    </w:tblPr>
    <w:tblStylePr w:type="firstRow">
      <w:pPr>
        <w:spacing w:before="0" w:after="0" w:line="240" w:lineRule="auto"/>
      </w:pPr>
      <w:rPr>
        <w:rFonts w:cs="Times New Roman"/>
        <w:b/>
        <w:bCs/>
      </w:rPr>
      <w:tblPr/>
      <w:tcPr>
        <w:tcBorders>
          <w:top w:val="single" w:color="4F81BD" w:sz="8" w:space="0"/>
          <w:left w:val="single" w:color="4F81BD" w:sz="18" w:space="0"/>
          <w:bottom w:val="single" w:color="4F81BD" w:sz="8" w:space="0"/>
          <w:right w:val="single" w:color="4F81BD" w:sz="8" w:space="0"/>
          <w:insideH w:val="nil"/>
          <w:insideV w:val="single" w:sz="8" w:space="0"/>
        </w:tcBorders>
      </w:tcPr>
    </w:tblStylePr>
    <w:tblStylePr w:type="lastRow">
      <w:pPr>
        <w:spacing w:before="0" w:after="0" w:line="240" w:lineRule="auto"/>
      </w:pPr>
      <w:rPr>
        <w:rFonts w:cs="Times New Roman"/>
        <w:b/>
        <w:bCs/>
      </w:rPr>
      <w:tblPr/>
      <w:tcPr>
        <w:tcBorders>
          <w:top w:val="double" w:color="4F81BD" w:sz="6" w:space="0"/>
          <w:left w:val="single" w:color="4F81BD" w:sz="8" w:space="0"/>
          <w:bottom w:val="single" w:color="4F81BD" w:sz="8" w:space="0"/>
          <w:right w:val="single" w:color="4F81BD" w:sz="8" w:space="0"/>
          <w:insideH w:val="nil"/>
          <w:insideV w:val="single" w:sz="8" w:space="0"/>
        </w:tcBorders>
      </w:tcPr>
    </w:tblStylePr>
    <w:tblStylePr w:type="firstCol">
      <w:rPr>
        <w:rFonts w:cs="Times New Roman"/>
        <w:b/>
        <w:bCs/>
      </w:rPr>
    </w:tblStylePr>
    <w:tblStylePr w:type="lastCol">
      <w:rPr>
        <w:rFonts w:cs="Times New Roman"/>
        <w:b/>
        <w:bCs/>
      </w:rPr>
      <w:tblPr/>
      <w:tcPr>
        <w:tcBorders>
          <w:top w:val="single" w:color="4F81BD" w:sz="8" w:space="0"/>
          <w:left w:val="single" w:color="4F81BD" w:sz="8" w:space="0"/>
          <w:bottom w:val="single" w:color="4F81BD" w:sz="8" w:space="0"/>
          <w:right w:val="single" w:color="4F81BD" w:sz="8" w:space="0"/>
        </w:tcBorders>
      </w:tcPr>
    </w:tblStylePr>
    <w:tblStylePr w:type="band1Vert">
      <w:tblPr/>
      <w:tcPr>
        <w:tcBorders>
          <w:top w:val="single" w:color="4F81BD" w:sz="8" w:space="0"/>
          <w:left w:val="single" w:color="4F81BD" w:sz="8" w:space="0"/>
          <w:bottom w:val="single" w:color="4F81BD" w:sz="8" w:space="0"/>
          <w:right w:val="single" w:color="4F81BD" w:sz="8" w:space="0"/>
        </w:tcBorders>
        <w:shd w:val="clear" w:color="auto" w:fill="D3DFEE"/>
      </w:tcPr>
    </w:tblStylePr>
    <w:tblStylePr w:type="band1Horz">
      <w:tblPr/>
      <w:tcPr>
        <w:tcBorders>
          <w:top w:val="single" w:color="4F81BD" w:sz="8" w:space="0"/>
          <w:left w:val="single" w:color="4F81BD" w:sz="8" w:space="0"/>
          <w:bottom w:val="single" w:color="4F81BD" w:sz="8" w:space="0"/>
          <w:right w:val="single" w:color="4F81BD" w:sz="8" w:space="0"/>
          <w:insideV w:val="single" w:sz="8" w:space="0"/>
        </w:tcBorders>
        <w:shd w:val="clear" w:color="auto" w:fill="D3DFEE"/>
      </w:tcPr>
    </w:tblStylePr>
    <w:tblStylePr w:type="band2Horz">
      <w:tblPr/>
      <w:tcPr>
        <w:tcBorders>
          <w:top w:val="single" w:color="4F81BD" w:sz="8" w:space="0"/>
          <w:left w:val="single" w:color="4F81BD" w:sz="8" w:space="0"/>
          <w:bottom w:val="single" w:color="4F81BD" w:sz="8" w:space="0"/>
          <w:right w:val="single" w:color="4F81BD" w:sz="8" w:space="0"/>
          <w:insideV w:val="single" w:sz="8" w:space="0"/>
        </w:tcBorders>
      </w:tcPr>
    </w:tblStylePr>
  </w:style>
  <w:style w:type="table" w:styleId="167">
    <w:name w:val="Light Grid Accent 2"/>
    <w:basedOn w:val="12"/>
    <w:qFormat/>
    <w:uiPriority w:val="62"/>
    <w:tblPr>
      <w:tblBorders>
        <w:top w:val="single" w:color="C0504D" w:sz="8" w:space="0"/>
        <w:left w:val="single" w:color="C0504D" w:sz="8" w:space="0"/>
        <w:bottom w:val="single" w:color="C0504D" w:sz="8" w:space="0"/>
        <w:right w:val="single" w:color="C0504D" w:sz="8" w:space="0"/>
        <w:insideH w:val="single" w:color="C0504D" w:sz="8" w:space="0"/>
        <w:insideV w:val="single" w:color="C0504D" w:sz="8" w:space="0"/>
      </w:tblBorders>
    </w:tblPr>
    <w:tblStylePr w:type="firstRow">
      <w:pPr>
        <w:spacing w:before="0" w:after="0" w:line="240" w:lineRule="auto"/>
      </w:pPr>
      <w:rPr>
        <w:rFonts w:cs="Times New Roman"/>
        <w:b/>
        <w:bCs/>
      </w:rPr>
      <w:tblPr/>
      <w:tcPr>
        <w:tcBorders>
          <w:top w:val="single" w:color="C0504D" w:sz="8" w:space="0"/>
          <w:left w:val="single" w:color="C0504D" w:sz="18" w:space="0"/>
          <w:bottom w:val="single" w:color="C0504D" w:sz="8" w:space="0"/>
          <w:right w:val="single" w:color="C0504D" w:sz="8" w:space="0"/>
          <w:insideH w:val="nil"/>
          <w:insideV w:val="single" w:sz="8" w:space="0"/>
        </w:tcBorders>
      </w:tcPr>
    </w:tblStylePr>
    <w:tblStylePr w:type="lastRow">
      <w:pPr>
        <w:spacing w:before="0" w:after="0" w:line="240" w:lineRule="auto"/>
      </w:pPr>
      <w:rPr>
        <w:rFonts w:cs="Times New Roman"/>
        <w:b/>
        <w:bCs/>
      </w:rPr>
      <w:tblPr/>
      <w:tcPr>
        <w:tcBorders>
          <w:top w:val="double" w:color="C0504D" w:sz="6" w:space="0"/>
          <w:left w:val="single" w:color="C0504D" w:sz="8" w:space="0"/>
          <w:bottom w:val="single" w:color="C0504D" w:sz="8" w:space="0"/>
          <w:right w:val="single" w:color="C0504D" w:sz="8" w:space="0"/>
          <w:insideH w:val="nil"/>
          <w:insideV w:val="single" w:sz="8" w:space="0"/>
        </w:tcBorders>
      </w:tcPr>
    </w:tblStylePr>
    <w:tblStylePr w:type="firstCol">
      <w:rPr>
        <w:rFonts w:cs="Times New Roman"/>
        <w:b/>
        <w:bCs/>
      </w:rPr>
    </w:tblStylePr>
    <w:tblStylePr w:type="lastCol">
      <w:rPr>
        <w:rFonts w:cs="Times New Roman"/>
        <w:b/>
        <w:bCs/>
      </w:rPr>
      <w:tblPr/>
      <w:tcPr>
        <w:tcBorders>
          <w:top w:val="single" w:color="C0504D" w:sz="8" w:space="0"/>
          <w:left w:val="single" w:color="C0504D" w:sz="8" w:space="0"/>
          <w:bottom w:val="single" w:color="C0504D" w:sz="8" w:space="0"/>
          <w:right w:val="single" w:color="C0504D" w:sz="8" w:space="0"/>
        </w:tcBorders>
      </w:tcPr>
    </w:tblStylePr>
    <w:tblStylePr w:type="band1Vert">
      <w:tblPr/>
      <w:tcPr>
        <w:tcBorders>
          <w:top w:val="single" w:color="C0504D" w:sz="8" w:space="0"/>
          <w:left w:val="single" w:color="C0504D" w:sz="8" w:space="0"/>
          <w:bottom w:val="single" w:color="C0504D" w:sz="8" w:space="0"/>
          <w:right w:val="single" w:color="C0504D" w:sz="8" w:space="0"/>
        </w:tcBorders>
        <w:shd w:val="clear" w:color="auto" w:fill="EFD3D2"/>
      </w:tcPr>
    </w:tblStylePr>
    <w:tblStylePr w:type="band1Horz">
      <w:tblPr/>
      <w:tcPr>
        <w:tcBorders>
          <w:top w:val="single" w:color="C0504D" w:sz="8" w:space="0"/>
          <w:left w:val="single" w:color="C0504D" w:sz="8" w:space="0"/>
          <w:bottom w:val="single" w:color="C0504D" w:sz="8" w:space="0"/>
          <w:right w:val="single" w:color="C0504D" w:sz="8" w:space="0"/>
          <w:insideV w:val="single" w:sz="8" w:space="0"/>
        </w:tcBorders>
        <w:shd w:val="clear" w:color="auto" w:fill="EFD3D2"/>
      </w:tcPr>
    </w:tblStylePr>
    <w:tblStylePr w:type="band2Horz">
      <w:tblPr/>
      <w:tcPr>
        <w:tcBorders>
          <w:top w:val="single" w:color="C0504D" w:sz="8" w:space="0"/>
          <w:left w:val="single" w:color="C0504D" w:sz="8" w:space="0"/>
          <w:bottom w:val="single" w:color="C0504D" w:sz="8" w:space="0"/>
          <w:right w:val="single" w:color="C0504D" w:sz="8" w:space="0"/>
          <w:insideV w:val="single" w:sz="8" w:space="0"/>
        </w:tcBorders>
      </w:tcPr>
    </w:tblStylePr>
  </w:style>
  <w:style w:type="table" w:styleId="168">
    <w:name w:val="Light Grid Accent 3"/>
    <w:basedOn w:val="12"/>
    <w:qFormat/>
    <w:uiPriority w:val="62"/>
    <w:tblPr>
      <w:tblBorders>
        <w:top w:val="single" w:color="9BBB59" w:sz="8" w:space="0"/>
        <w:left w:val="single" w:color="9BBB59" w:sz="8" w:space="0"/>
        <w:bottom w:val="single" w:color="9BBB59" w:sz="8" w:space="0"/>
        <w:right w:val="single" w:color="9BBB59" w:sz="8" w:space="0"/>
        <w:insideH w:val="single" w:color="9BBB59" w:sz="8" w:space="0"/>
        <w:insideV w:val="single" w:color="9BBB59" w:sz="8" w:space="0"/>
      </w:tblBorders>
    </w:tblPr>
    <w:tblStylePr w:type="firstRow">
      <w:pPr>
        <w:spacing w:before="0" w:after="0" w:line="240" w:lineRule="auto"/>
      </w:pPr>
      <w:rPr>
        <w:rFonts w:cs="Times New Roman"/>
        <w:b/>
        <w:bCs/>
      </w:rPr>
      <w:tblPr/>
      <w:tcPr>
        <w:tcBorders>
          <w:top w:val="single" w:color="9BBB59" w:sz="8" w:space="0"/>
          <w:left w:val="single" w:color="9BBB59" w:sz="18" w:space="0"/>
          <w:bottom w:val="single" w:color="9BBB59" w:sz="8" w:space="0"/>
          <w:right w:val="single" w:color="9BBB59" w:sz="8" w:space="0"/>
          <w:insideH w:val="nil"/>
          <w:insideV w:val="single" w:sz="8" w:space="0"/>
        </w:tcBorders>
      </w:tcPr>
    </w:tblStylePr>
    <w:tblStylePr w:type="lastRow">
      <w:pPr>
        <w:spacing w:before="0" w:after="0" w:line="240" w:lineRule="auto"/>
      </w:pPr>
      <w:rPr>
        <w:rFonts w:cs="Times New Roman"/>
        <w:b/>
        <w:bCs/>
      </w:rPr>
      <w:tblPr/>
      <w:tcPr>
        <w:tcBorders>
          <w:top w:val="double" w:color="9BBB59" w:sz="6" w:space="0"/>
          <w:left w:val="single" w:color="9BBB59" w:sz="8" w:space="0"/>
          <w:bottom w:val="single" w:color="9BBB59" w:sz="8" w:space="0"/>
          <w:right w:val="single" w:color="9BBB59" w:sz="8" w:space="0"/>
          <w:insideH w:val="nil"/>
          <w:insideV w:val="single" w:sz="8" w:space="0"/>
        </w:tcBorders>
      </w:tcPr>
    </w:tblStylePr>
    <w:tblStylePr w:type="firstCol">
      <w:rPr>
        <w:rFonts w:cs="Times New Roman"/>
        <w:b/>
        <w:bCs/>
      </w:rPr>
    </w:tblStylePr>
    <w:tblStylePr w:type="lastCol">
      <w:rPr>
        <w:rFonts w:cs="Times New Roman"/>
        <w:b/>
        <w:bCs/>
      </w:rPr>
      <w:tblPr/>
      <w:tcPr>
        <w:tcBorders>
          <w:top w:val="single" w:color="9BBB59" w:sz="8" w:space="0"/>
          <w:left w:val="single" w:color="9BBB59" w:sz="8" w:space="0"/>
          <w:bottom w:val="single" w:color="9BBB59" w:sz="8" w:space="0"/>
          <w:right w:val="single" w:color="9BBB59" w:sz="8" w:space="0"/>
        </w:tcBorders>
      </w:tcPr>
    </w:tblStylePr>
    <w:tblStylePr w:type="band1Vert">
      <w:tblPr/>
      <w:tcPr>
        <w:tcBorders>
          <w:top w:val="single" w:color="9BBB59" w:sz="8" w:space="0"/>
          <w:left w:val="single" w:color="9BBB59" w:sz="8" w:space="0"/>
          <w:bottom w:val="single" w:color="9BBB59" w:sz="8" w:space="0"/>
          <w:right w:val="single" w:color="9BBB59" w:sz="8" w:space="0"/>
        </w:tcBorders>
        <w:shd w:val="clear" w:color="auto" w:fill="E6EED5"/>
      </w:tcPr>
    </w:tblStylePr>
    <w:tblStylePr w:type="band1Horz">
      <w:tblPr/>
      <w:tcPr>
        <w:tcBorders>
          <w:top w:val="single" w:color="9BBB59" w:sz="8" w:space="0"/>
          <w:left w:val="single" w:color="9BBB59" w:sz="8" w:space="0"/>
          <w:bottom w:val="single" w:color="9BBB59" w:sz="8" w:space="0"/>
          <w:right w:val="single" w:color="9BBB59" w:sz="8" w:space="0"/>
          <w:insideV w:val="single" w:sz="8" w:space="0"/>
        </w:tcBorders>
        <w:shd w:val="clear" w:color="auto" w:fill="E6EED5"/>
      </w:tcPr>
    </w:tblStylePr>
    <w:tblStylePr w:type="band2Horz">
      <w:tblPr/>
      <w:tcPr>
        <w:tcBorders>
          <w:top w:val="single" w:color="9BBB59" w:sz="8" w:space="0"/>
          <w:left w:val="single" w:color="9BBB59" w:sz="8" w:space="0"/>
          <w:bottom w:val="single" w:color="9BBB59" w:sz="8" w:space="0"/>
          <w:right w:val="single" w:color="9BBB59" w:sz="8" w:space="0"/>
          <w:insideV w:val="single" w:sz="8" w:space="0"/>
        </w:tcBorders>
      </w:tcPr>
    </w:tblStylePr>
  </w:style>
  <w:style w:type="table" w:styleId="169">
    <w:name w:val="Light Grid Accent 4"/>
    <w:basedOn w:val="12"/>
    <w:qFormat/>
    <w:uiPriority w:val="62"/>
    <w:tblPr>
      <w:tblBorders>
        <w:top w:val="single" w:color="8064A2" w:sz="8" w:space="0"/>
        <w:left w:val="single" w:color="8064A2" w:sz="8" w:space="0"/>
        <w:bottom w:val="single" w:color="8064A2" w:sz="8" w:space="0"/>
        <w:right w:val="single" w:color="8064A2" w:sz="8" w:space="0"/>
        <w:insideH w:val="single" w:color="8064A2" w:sz="8" w:space="0"/>
        <w:insideV w:val="single" w:color="8064A2" w:sz="8" w:space="0"/>
      </w:tblBorders>
    </w:tblPr>
    <w:tblStylePr w:type="firstRow">
      <w:pPr>
        <w:spacing w:before="0" w:after="0" w:line="240" w:lineRule="auto"/>
      </w:pPr>
      <w:rPr>
        <w:rFonts w:cs="Times New Roman"/>
        <w:b/>
        <w:bCs/>
      </w:rPr>
      <w:tblPr/>
      <w:tcPr>
        <w:tcBorders>
          <w:top w:val="single" w:color="8064A2" w:sz="8" w:space="0"/>
          <w:left w:val="single" w:color="8064A2" w:sz="18" w:space="0"/>
          <w:bottom w:val="single" w:color="8064A2" w:sz="8" w:space="0"/>
          <w:right w:val="single" w:color="8064A2" w:sz="8" w:space="0"/>
          <w:insideH w:val="nil"/>
          <w:insideV w:val="single" w:sz="8" w:space="0"/>
        </w:tcBorders>
      </w:tcPr>
    </w:tblStylePr>
    <w:tblStylePr w:type="lastRow">
      <w:pPr>
        <w:spacing w:before="0" w:after="0" w:line="240" w:lineRule="auto"/>
      </w:pPr>
      <w:rPr>
        <w:rFonts w:cs="Times New Roman"/>
        <w:b/>
        <w:bCs/>
      </w:rPr>
      <w:tblPr/>
      <w:tcPr>
        <w:tcBorders>
          <w:top w:val="double" w:color="8064A2" w:sz="6" w:space="0"/>
          <w:left w:val="single" w:color="8064A2" w:sz="8" w:space="0"/>
          <w:bottom w:val="single" w:color="8064A2" w:sz="8" w:space="0"/>
          <w:right w:val="single" w:color="8064A2" w:sz="8" w:space="0"/>
          <w:insideH w:val="nil"/>
          <w:insideV w:val="single" w:sz="8" w:space="0"/>
        </w:tcBorders>
      </w:tcPr>
    </w:tblStylePr>
    <w:tblStylePr w:type="firstCol">
      <w:rPr>
        <w:rFonts w:cs="Times New Roman"/>
        <w:b/>
        <w:bCs/>
      </w:rPr>
    </w:tblStylePr>
    <w:tblStylePr w:type="lastCol">
      <w:rPr>
        <w:rFonts w:cs="Times New Roman"/>
        <w:b/>
        <w:bCs/>
      </w:rPr>
      <w:tblPr/>
      <w:tcPr>
        <w:tcBorders>
          <w:top w:val="single" w:color="8064A2" w:sz="8" w:space="0"/>
          <w:left w:val="single" w:color="8064A2" w:sz="8" w:space="0"/>
          <w:bottom w:val="single" w:color="8064A2" w:sz="8" w:space="0"/>
          <w:right w:val="single" w:color="8064A2" w:sz="8" w:space="0"/>
        </w:tcBorders>
      </w:tcPr>
    </w:tblStylePr>
    <w:tblStylePr w:type="band1Vert">
      <w:tblPr/>
      <w:tcPr>
        <w:tcBorders>
          <w:top w:val="single" w:color="8064A2" w:sz="8" w:space="0"/>
          <w:left w:val="single" w:color="8064A2" w:sz="8" w:space="0"/>
          <w:bottom w:val="single" w:color="8064A2" w:sz="8" w:space="0"/>
          <w:right w:val="single" w:color="8064A2" w:sz="8" w:space="0"/>
        </w:tcBorders>
        <w:shd w:val="clear" w:color="auto" w:fill="DFD8E8"/>
      </w:tcPr>
    </w:tblStylePr>
    <w:tblStylePr w:type="band1Horz">
      <w:tblPr/>
      <w:tcPr>
        <w:tcBorders>
          <w:top w:val="single" w:color="8064A2" w:sz="8" w:space="0"/>
          <w:left w:val="single" w:color="8064A2" w:sz="8" w:space="0"/>
          <w:bottom w:val="single" w:color="8064A2" w:sz="8" w:space="0"/>
          <w:right w:val="single" w:color="8064A2" w:sz="8" w:space="0"/>
          <w:insideV w:val="single" w:sz="8" w:space="0"/>
        </w:tcBorders>
        <w:shd w:val="clear" w:color="auto" w:fill="DFD8E8"/>
      </w:tcPr>
    </w:tblStylePr>
    <w:tblStylePr w:type="band2Horz">
      <w:tblPr/>
      <w:tcPr>
        <w:tcBorders>
          <w:top w:val="single" w:color="8064A2" w:sz="8" w:space="0"/>
          <w:left w:val="single" w:color="8064A2" w:sz="8" w:space="0"/>
          <w:bottom w:val="single" w:color="8064A2" w:sz="8" w:space="0"/>
          <w:right w:val="single" w:color="8064A2" w:sz="8" w:space="0"/>
          <w:insideV w:val="single" w:sz="8" w:space="0"/>
        </w:tcBorders>
      </w:tcPr>
    </w:tblStylePr>
  </w:style>
  <w:style w:type="table" w:styleId="170">
    <w:name w:val="Light Grid Accent 5"/>
    <w:basedOn w:val="12"/>
    <w:qFormat/>
    <w:uiPriority w:val="62"/>
    <w:tblPr>
      <w:tblBorders>
        <w:top w:val="single" w:color="4BACC6" w:sz="8" w:space="0"/>
        <w:left w:val="single" w:color="4BACC6" w:sz="8" w:space="0"/>
        <w:bottom w:val="single" w:color="4BACC6" w:sz="8" w:space="0"/>
        <w:right w:val="single" w:color="4BACC6" w:sz="8" w:space="0"/>
        <w:insideH w:val="single" w:color="4BACC6" w:sz="8" w:space="0"/>
        <w:insideV w:val="single" w:color="4BACC6" w:sz="8" w:space="0"/>
      </w:tblBorders>
    </w:tblPr>
    <w:tblStylePr w:type="firstRow">
      <w:pPr>
        <w:spacing w:before="0" w:after="0" w:line="240" w:lineRule="auto"/>
      </w:pPr>
      <w:rPr>
        <w:rFonts w:cs="Times New Roman"/>
        <w:b/>
        <w:bCs/>
      </w:rPr>
      <w:tblPr/>
      <w:tcPr>
        <w:tcBorders>
          <w:top w:val="single" w:color="4BACC6" w:sz="8" w:space="0"/>
          <w:left w:val="single" w:color="4BACC6" w:sz="18" w:space="0"/>
          <w:bottom w:val="single" w:color="4BACC6" w:sz="8" w:space="0"/>
          <w:right w:val="single" w:color="4BACC6" w:sz="8" w:space="0"/>
          <w:insideH w:val="nil"/>
          <w:insideV w:val="single" w:sz="8" w:space="0"/>
        </w:tcBorders>
      </w:tcPr>
    </w:tblStylePr>
    <w:tblStylePr w:type="lastRow">
      <w:pPr>
        <w:spacing w:before="0" w:after="0" w:line="240" w:lineRule="auto"/>
      </w:pPr>
      <w:rPr>
        <w:rFonts w:cs="Times New Roman"/>
        <w:b/>
        <w:bCs/>
      </w:rPr>
      <w:tblPr/>
      <w:tcPr>
        <w:tcBorders>
          <w:top w:val="double" w:color="4BACC6" w:sz="6" w:space="0"/>
          <w:left w:val="single" w:color="4BACC6" w:sz="8" w:space="0"/>
          <w:bottom w:val="single" w:color="4BACC6" w:sz="8" w:space="0"/>
          <w:right w:val="single" w:color="4BACC6" w:sz="8" w:space="0"/>
          <w:insideH w:val="nil"/>
          <w:insideV w:val="single" w:sz="8" w:space="0"/>
        </w:tcBorders>
      </w:tcPr>
    </w:tblStylePr>
    <w:tblStylePr w:type="firstCol">
      <w:rPr>
        <w:rFonts w:cs="Times New Roman"/>
        <w:b/>
        <w:bCs/>
      </w:rPr>
    </w:tblStylePr>
    <w:tblStylePr w:type="lastCol">
      <w:rPr>
        <w:rFonts w:cs="Times New Roman"/>
        <w:b/>
        <w:bCs/>
      </w:rPr>
      <w:tblPr/>
      <w:tcPr>
        <w:tcBorders>
          <w:top w:val="single" w:color="4BACC6" w:sz="8" w:space="0"/>
          <w:left w:val="single" w:color="4BACC6" w:sz="8" w:space="0"/>
          <w:bottom w:val="single" w:color="4BACC6" w:sz="8" w:space="0"/>
          <w:right w:val="single" w:color="4BACC6" w:sz="8" w:space="0"/>
        </w:tcBorders>
      </w:tcPr>
    </w:tblStylePr>
    <w:tblStylePr w:type="band1Vert">
      <w:tblPr/>
      <w:tcPr>
        <w:tcBorders>
          <w:top w:val="single" w:color="4BACC6" w:sz="8" w:space="0"/>
          <w:left w:val="single" w:color="4BACC6" w:sz="8" w:space="0"/>
          <w:bottom w:val="single" w:color="4BACC6" w:sz="8" w:space="0"/>
          <w:right w:val="single" w:color="4BACC6" w:sz="8" w:space="0"/>
        </w:tcBorders>
        <w:shd w:val="clear" w:color="auto" w:fill="D2EAF1"/>
      </w:tcPr>
    </w:tblStylePr>
    <w:tblStylePr w:type="band1Horz">
      <w:tblPr/>
      <w:tcPr>
        <w:tcBorders>
          <w:top w:val="single" w:color="4BACC6" w:sz="8" w:space="0"/>
          <w:left w:val="single" w:color="4BACC6" w:sz="8" w:space="0"/>
          <w:bottom w:val="single" w:color="4BACC6" w:sz="8" w:space="0"/>
          <w:right w:val="single" w:color="4BACC6" w:sz="8" w:space="0"/>
          <w:insideV w:val="single" w:sz="8" w:space="0"/>
        </w:tcBorders>
        <w:shd w:val="clear" w:color="auto" w:fill="D2EAF1"/>
      </w:tcPr>
    </w:tblStylePr>
    <w:tblStylePr w:type="band2Horz">
      <w:tblPr/>
      <w:tcPr>
        <w:tcBorders>
          <w:top w:val="single" w:color="4BACC6" w:sz="8" w:space="0"/>
          <w:left w:val="single" w:color="4BACC6" w:sz="8" w:space="0"/>
          <w:bottom w:val="single" w:color="4BACC6" w:sz="8" w:space="0"/>
          <w:right w:val="single" w:color="4BACC6" w:sz="8" w:space="0"/>
          <w:insideV w:val="single" w:sz="8" w:space="0"/>
        </w:tcBorders>
      </w:tcPr>
    </w:tblStylePr>
  </w:style>
  <w:style w:type="table" w:styleId="171">
    <w:name w:val="Light Grid Accent 6"/>
    <w:basedOn w:val="12"/>
    <w:qFormat/>
    <w:uiPriority w:val="62"/>
    <w:tblPr>
      <w:tblBorders>
        <w:top w:val="single" w:color="F79646" w:sz="8" w:space="0"/>
        <w:left w:val="single" w:color="F79646" w:sz="8" w:space="0"/>
        <w:bottom w:val="single" w:color="F79646" w:sz="8" w:space="0"/>
        <w:right w:val="single" w:color="F79646" w:sz="8" w:space="0"/>
        <w:insideH w:val="single" w:color="F79646" w:sz="8" w:space="0"/>
        <w:insideV w:val="single" w:color="F79646" w:sz="8" w:space="0"/>
      </w:tblBorders>
    </w:tblPr>
    <w:tblStylePr w:type="firstRow">
      <w:pPr>
        <w:spacing w:before="0" w:after="0" w:line="240" w:lineRule="auto"/>
      </w:pPr>
      <w:rPr>
        <w:rFonts w:cs="Times New Roman"/>
        <w:b/>
        <w:bCs/>
      </w:rPr>
      <w:tblPr/>
      <w:tcPr>
        <w:tcBorders>
          <w:top w:val="single" w:color="F79646" w:sz="8" w:space="0"/>
          <w:left w:val="single" w:color="F79646" w:sz="18" w:space="0"/>
          <w:bottom w:val="single" w:color="F79646" w:sz="8" w:space="0"/>
          <w:right w:val="single" w:color="F79646" w:sz="8" w:space="0"/>
          <w:insideH w:val="nil"/>
          <w:insideV w:val="single" w:sz="8" w:space="0"/>
        </w:tcBorders>
      </w:tcPr>
    </w:tblStylePr>
    <w:tblStylePr w:type="lastRow">
      <w:pPr>
        <w:spacing w:before="0" w:after="0" w:line="240" w:lineRule="auto"/>
      </w:pPr>
      <w:rPr>
        <w:rFonts w:cs="Times New Roman"/>
        <w:b/>
        <w:bCs/>
      </w:rPr>
      <w:tblPr/>
      <w:tcPr>
        <w:tcBorders>
          <w:top w:val="double" w:color="F79646" w:sz="6" w:space="0"/>
          <w:left w:val="single" w:color="F79646" w:sz="8" w:space="0"/>
          <w:bottom w:val="single" w:color="F79646" w:sz="8" w:space="0"/>
          <w:right w:val="single" w:color="F79646" w:sz="8" w:space="0"/>
          <w:insideH w:val="nil"/>
          <w:insideV w:val="single" w:sz="8" w:space="0"/>
        </w:tcBorders>
      </w:tcPr>
    </w:tblStylePr>
    <w:tblStylePr w:type="firstCol">
      <w:rPr>
        <w:rFonts w:cs="Times New Roman"/>
        <w:b/>
        <w:bCs/>
      </w:rPr>
    </w:tblStylePr>
    <w:tblStylePr w:type="lastCol">
      <w:rPr>
        <w:rFonts w:cs="Times New Roman"/>
        <w:b/>
        <w:bCs/>
      </w:rPr>
      <w:tblPr/>
      <w:tcPr>
        <w:tcBorders>
          <w:top w:val="single" w:color="F79646" w:sz="8" w:space="0"/>
          <w:left w:val="single" w:color="F79646" w:sz="8" w:space="0"/>
          <w:bottom w:val="single" w:color="F79646" w:sz="8" w:space="0"/>
          <w:right w:val="single" w:color="F79646" w:sz="8" w:space="0"/>
        </w:tcBorders>
      </w:tcPr>
    </w:tblStylePr>
    <w:tblStylePr w:type="band1Vert">
      <w:tblPr/>
      <w:tcPr>
        <w:tcBorders>
          <w:top w:val="single" w:color="F79646" w:sz="8" w:space="0"/>
          <w:left w:val="single" w:color="F79646" w:sz="8" w:space="0"/>
          <w:bottom w:val="single" w:color="F79646" w:sz="8" w:space="0"/>
          <w:right w:val="single" w:color="F79646" w:sz="8" w:space="0"/>
        </w:tcBorders>
        <w:shd w:val="clear" w:color="auto" w:fill="FDE4D0"/>
      </w:tcPr>
    </w:tblStylePr>
    <w:tblStylePr w:type="band1Horz">
      <w:tblPr/>
      <w:tcPr>
        <w:tcBorders>
          <w:top w:val="single" w:color="F79646" w:sz="8" w:space="0"/>
          <w:left w:val="single" w:color="F79646" w:sz="8" w:space="0"/>
          <w:bottom w:val="single" w:color="F79646" w:sz="8" w:space="0"/>
          <w:right w:val="single" w:color="F79646" w:sz="8" w:space="0"/>
          <w:insideV w:val="single" w:sz="8" w:space="0"/>
        </w:tcBorders>
        <w:shd w:val="clear" w:color="auto" w:fill="FDE4D0"/>
      </w:tcPr>
    </w:tblStylePr>
    <w:tblStylePr w:type="band2Horz">
      <w:tblPr/>
      <w:tcPr>
        <w:tcBorders>
          <w:top w:val="single" w:color="F79646" w:sz="8" w:space="0"/>
          <w:left w:val="single" w:color="F79646" w:sz="8" w:space="0"/>
          <w:bottom w:val="single" w:color="F79646" w:sz="8" w:space="0"/>
          <w:right w:val="single" w:color="F79646" w:sz="8" w:space="0"/>
          <w:insideV w:val="single" w:sz="8" w:space="0"/>
        </w:tcBorders>
      </w:tcPr>
    </w:tblStylePr>
  </w:style>
  <w:style w:type="table" w:styleId="172">
    <w:name w:val="Medium Shading 1"/>
    <w:basedOn w:val="12"/>
    <w:qFormat/>
    <w:uiPriority w:val="63"/>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173">
    <w:name w:val="Medium Shading 1 Accent 1"/>
    <w:basedOn w:val="12"/>
    <w:qFormat/>
    <w:uiPriority w:val="63"/>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bl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bl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styleId="174">
    <w:name w:val="Medium Shading 1 Accent 2"/>
    <w:basedOn w:val="12"/>
    <w:qFormat/>
    <w:uiPriority w:val="63"/>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bl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bl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insideH w:val="nil"/>
          <w:insideV w:val="nil"/>
        </w:tcBorders>
        <w:shd w:val="clear" w:color="auto" w:fill="EFD3D2"/>
      </w:tcPr>
    </w:tblStylePr>
    <w:tblStylePr w:type="band2Horz">
      <w:tblPr/>
      <w:tcPr>
        <w:tcBorders>
          <w:insideH w:val="nil"/>
          <w:insideV w:val="nil"/>
        </w:tcBorders>
      </w:tcPr>
    </w:tblStylePr>
  </w:style>
  <w:style w:type="table" w:styleId="175">
    <w:name w:val="Medium Shading 1 Accent 3"/>
    <w:basedOn w:val="12"/>
    <w:qFormat/>
    <w:uiPriority w:val="63"/>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bl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bl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table" w:styleId="176">
    <w:name w:val="Medium Shading 1 Accent 4"/>
    <w:basedOn w:val="12"/>
    <w:qFormat/>
    <w:uiPriority w:val="63"/>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bl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bl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styleId="177">
    <w:name w:val="Medium Shading 1 Accent 5"/>
    <w:basedOn w:val="12"/>
    <w:qFormat/>
    <w:uiPriority w:val="63"/>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bl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bl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styleId="178">
    <w:name w:val="Medium Shading 1 Accent 6"/>
    <w:basedOn w:val="12"/>
    <w:qFormat/>
    <w:uiPriority w:val="63"/>
    <w:tblPr>
      <w:tblBorders>
        <w:top w:val="single" w:color="F9B074" w:sz="8" w:space="0"/>
        <w:left w:val="single" w:color="F9B074" w:sz="8" w:space="0"/>
        <w:bottom w:val="single" w:color="F9B074" w:sz="8" w:space="0"/>
        <w:right w:val="single" w:color="F9B074" w:sz="8" w:space="0"/>
        <w:insideH w:val="single" w:color="F9B074" w:sz="8" w:space="0"/>
      </w:tblBorders>
    </w:tblPr>
    <w:tblStylePr w:type="firstRow">
      <w:pPr>
        <w:spacing w:before="0" w:after="0" w:line="240" w:lineRule="auto"/>
      </w:pPr>
      <w:rPr>
        <w:b/>
        <w:bCs/>
        <w:color w:val="FFFFFF"/>
      </w:rPr>
      <w:tblPr/>
      <w:tcPr>
        <w:tcBorders>
          <w:top w:val="single" w:color="F9B074" w:sz="8" w:space="0"/>
          <w:left w:val="single" w:color="F9B074" w:sz="8" w:space="0"/>
          <w:bottom w:val="single" w:color="F9B074" w:sz="8" w:space="0"/>
          <w:right w:val="single" w:color="F9B074" w:sz="8" w:space="0"/>
          <w:insideH w:val="nil"/>
          <w:insideV w:val="nil"/>
        </w:tcBorders>
        <w:shd w:val="clear" w:color="auto" w:fill="F79646"/>
      </w:tcPr>
    </w:tblStylePr>
    <w:tblStylePr w:type="lastRow">
      <w:pPr>
        <w:spacing w:before="0" w:after="0" w:line="240" w:lineRule="auto"/>
      </w:pPr>
      <w:rPr>
        <w:b/>
        <w:bCs/>
      </w:rPr>
      <w:tblPr/>
      <w:tcPr>
        <w:tcBorders>
          <w:top w:val="double" w:color="F9B074" w:sz="6" w:space="0"/>
          <w:left w:val="single" w:color="F9B074" w:sz="8" w:space="0"/>
          <w:bottom w:val="single" w:color="F9B074" w:sz="8" w:space="0"/>
          <w:right w:val="single" w:color="F9B074" w:sz="8" w:space="0"/>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styleId="179">
    <w:name w:val="Medium Shading 2"/>
    <w:basedOn w:val="12"/>
    <w:qFormat/>
    <w:uiPriority w:val="64"/>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single" w:color="auto" w:sz="18" w:space="0"/>
          <w:bottom w:val="nil"/>
          <w:right w:val="nil"/>
          <w:insideH w:val="nil"/>
          <w:insideV w:val="nil"/>
        </w:tcBorders>
        <w:shd w:val="clear" w:color="auto" w:fill="000000"/>
      </w:tcPr>
    </w:tblStylePr>
    <w:tblStylePr w:type="lastRow">
      <w:pPr>
        <w:spacing w:before="0" w:after="0" w:line="240" w:lineRule="auto"/>
      </w:pPr>
      <w:rPr>
        <w:color w:val="auto"/>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color w:val="FFFFFF"/>
      </w:rPr>
      <w:tblPr/>
      <w:tcPr>
        <w:tcBorders>
          <w:top w:val="nil"/>
          <w:left w:val="single" w:color="auto" w:sz="18" w:space="0"/>
          <w:bottom w:val="nil"/>
          <w:right w:val="nil"/>
          <w:insideH w:val="nil"/>
          <w:insideV w:val="nil"/>
        </w:tcBorders>
        <w:shd w:val="clear" w:color="auto" w:fill="000000"/>
      </w:tcPr>
    </w:tblStylePr>
    <w:tblStylePr w:type="lastCol">
      <w:rPr>
        <w:b/>
        <w:bCs/>
        <w:color w:val="FFFFFF"/>
      </w:rPr>
      <w:tblPr/>
      <w:tcPr>
        <w:tcBorders>
          <w:bottom w:val="nil"/>
          <w:right w:val="nil"/>
          <w:insideH w:val="nil"/>
          <w:insideV w:val="nil"/>
        </w:tcBorders>
        <w:shd w:val="clear" w:color="auto" w:fill="000000"/>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color w:val="FFFFFF"/>
      </w:rPr>
      <w:tblPr/>
      <w:tcPr>
        <w:tcBorders>
          <w:top w:val="single" w:color="auto" w:sz="18" w:space="0"/>
          <w:left w:val="single" w:color="auto" w:sz="18" w:space="0"/>
          <w:bottom w:val="nil"/>
          <w:right w:val="nil"/>
          <w:insideH w:val="nil"/>
          <w:insideV w:val="nil"/>
        </w:tcBorders>
      </w:tcPr>
    </w:tblStylePr>
  </w:style>
  <w:style w:type="table" w:styleId="180">
    <w:name w:val="Medium Shading 2 Accent 1"/>
    <w:basedOn w:val="12"/>
    <w:qFormat/>
    <w:uiPriority w:val="64"/>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single" w:color="auto" w:sz="18" w:space="0"/>
          <w:bottom w:val="nil"/>
          <w:right w:val="nil"/>
          <w:insideH w:val="nil"/>
          <w:insideV w:val="nil"/>
        </w:tcBorders>
        <w:shd w:val="clear" w:color="auto" w:fill="4F81BD"/>
      </w:tcPr>
    </w:tblStylePr>
    <w:tblStylePr w:type="lastRow">
      <w:pPr>
        <w:spacing w:before="0" w:after="0" w:line="240" w:lineRule="auto"/>
      </w:pPr>
      <w:rPr>
        <w:color w:val="auto"/>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color w:val="FFFFFF"/>
      </w:rPr>
      <w:tblPr/>
      <w:tcPr>
        <w:tcBorders>
          <w:top w:val="nil"/>
          <w:left w:val="single" w:color="auto" w:sz="18" w:space="0"/>
          <w:bottom w:val="nil"/>
          <w:right w:val="nil"/>
          <w:insideH w:val="nil"/>
          <w:insideV w:val="nil"/>
        </w:tcBorders>
        <w:shd w:val="clear" w:color="auto" w:fill="4F81BD"/>
      </w:tcPr>
    </w:tblStylePr>
    <w:tblStylePr w:type="lastCol">
      <w:rPr>
        <w:b/>
        <w:bCs/>
        <w:color w:val="FFFFFF"/>
      </w:rPr>
      <w:tblPr/>
      <w:tcPr>
        <w:tcBorders>
          <w:bottom w:val="nil"/>
          <w:right w:val="nil"/>
          <w:insideH w:val="nil"/>
          <w:insideV w:val="nil"/>
        </w:tcBorders>
        <w:shd w:val="clear" w:color="auto" w:fill="4F81BD"/>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color w:val="FFFFFF"/>
      </w:rPr>
      <w:tblPr/>
      <w:tcPr>
        <w:tcBorders>
          <w:top w:val="single" w:color="auto" w:sz="18" w:space="0"/>
          <w:left w:val="single" w:color="auto" w:sz="18" w:space="0"/>
          <w:bottom w:val="nil"/>
          <w:right w:val="nil"/>
          <w:insideH w:val="nil"/>
          <w:insideV w:val="nil"/>
        </w:tcBorders>
      </w:tcPr>
    </w:tblStylePr>
  </w:style>
  <w:style w:type="table" w:styleId="181">
    <w:name w:val="Medium Shading 2 Accent 2"/>
    <w:basedOn w:val="12"/>
    <w:qFormat/>
    <w:uiPriority w:val="64"/>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single" w:color="auto" w:sz="18" w:space="0"/>
          <w:bottom w:val="nil"/>
          <w:right w:val="nil"/>
          <w:insideH w:val="nil"/>
          <w:insideV w:val="nil"/>
        </w:tcBorders>
        <w:shd w:val="clear" w:color="auto" w:fill="C0504D"/>
      </w:tcPr>
    </w:tblStylePr>
    <w:tblStylePr w:type="lastRow">
      <w:pPr>
        <w:spacing w:before="0" w:after="0" w:line="240" w:lineRule="auto"/>
      </w:pPr>
      <w:rPr>
        <w:color w:val="auto"/>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color w:val="FFFFFF"/>
      </w:rPr>
      <w:tblPr/>
      <w:tcPr>
        <w:tcBorders>
          <w:top w:val="nil"/>
          <w:left w:val="single" w:color="auto" w:sz="18" w:space="0"/>
          <w:bottom w:val="nil"/>
          <w:right w:val="nil"/>
          <w:insideH w:val="nil"/>
          <w:insideV w:val="nil"/>
        </w:tcBorders>
        <w:shd w:val="clear" w:color="auto" w:fill="C0504D"/>
      </w:tcPr>
    </w:tblStylePr>
    <w:tblStylePr w:type="lastCol">
      <w:rPr>
        <w:b/>
        <w:bCs/>
        <w:color w:val="FFFFFF"/>
      </w:rPr>
      <w:tblPr/>
      <w:tcPr>
        <w:tcBorders>
          <w:bottom w:val="nil"/>
          <w:right w:val="nil"/>
          <w:insideH w:val="nil"/>
          <w:insideV w:val="nil"/>
        </w:tcBorders>
        <w:shd w:val="clear" w:color="auto" w:fill="C0504D"/>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color w:val="FFFFFF"/>
      </w:rPr>
      <w:tblPr/>
      <w:tcPr>
        <w:tcBorders>
          <w:top w:val="single" w:color="auto" w:sz="18" w:space="0"/>
          <w:left w:val="single" w:color="auto" w:sz="18" w:space="0"/>
          <w:bottom w:val="nil"/>
          <w:right w:val="nil"/>
          <w:insideH w:val="nil"/>
          <w:insideV w:val="nil"/>
        </w:tcBorders>
      </w:tcPr>
    </w:tblStylePr>
  </w:style>
  <w:style w:type="table" w:styleId="182">
    <w:name w:val="Medium Shading 2 Accent 3"/>
    <w:basedOn w:val="12"/>
    <w:qFormat/>
    <w:uiPriority w:val="64"/>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single" w:color="auto" w:sz="18" w:space="0"/>
          <w:bottom w:val="nil"/>
          <w:right w:val="nil"/>
          <w:insideH w:val="nil"/>
          <w:insideV w:val="nil"/>
        </w:tcBorders>
        <w:shd w:val="clear" w:color="auto" w:fill="9BBB59"/>
      </w:tcPr>
    </w:tblStylePr>
    <w:tblStylePr w:type="lastRow">
      <w:pPr>
        <w:spacing w:before="0" w:after="0" w:line="240" w:lineRule="auto"/>
      </w:pPr>
      <w:rPr>
        <w:color w:val="auto"/>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color w:val="FFFFFF"/>
      </w:rPr>
      <w:tblPr/>
      <w:tcPr>
        <w:tcBorders>
          <w:top w:val="nil"/>
          <w:left w:val="single" w:color="auto" w:sz="18" w:space="0"/>
          <w:bottom w:val="nil"/>
          <w:right w:val="nil"/>
          <w:insideH w:val="nil"/>
          <w:insideV w:val="nil"/>
        </w:tcBorders>
        <w:shd w:val="clear" w:color="auto" w:fill="9BBB59"/>
      </w:tcPr>
    </w:tblStylePr>
    <w:tblStylePr w:type="lastCol">
      <w:rPr>
        <w:b/>
        <w:bCs/>
        <w:color w:val="FFFFFF"/>
      </w:rPr>
      <w:tblPr/>
      <w:tcPr>
        <w:tcBorders>
          <w:bottom w:val="nil"/>
          <w:right w:val="nil"/>
          <w:insideH w:val="nil"/>
          <w:insideV w:val="nil"/>
        </w:tcBorders>
        <w:shd w:val="clear" w:color="auto" w:fill="9BBB59"/>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color w:val="FFFFFF"/>
      </w:rPr>
      <w:tblPr/>
      <w:tcPr>
        <w:tcBorders>
          <w:top w:val="single" w:color="auto" w:sz="18" w:space="0"/>
          <w:left w:val="single" w:color="auto" w:sz="18" w:space="0"/>
          <w:bottom w:val="nil"/>
          <w:right w:val="nil"/>
          <w:insideH w:val="nil"/>
          <w:insideV w:val="nil"/>
        </w:tcBorders>
      </w:tcPr>
    </w:tblStylePr>
  </w:style>
  <w:style w:type="table" w:styleId="183">
    <w:name w:val="Medium Shading 2 Accent 4"/>
    <w:basedOn w:val="12"/>
    <w:qFormat/>
    <w:uiPriority w:val="64"/>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single" w:color="auto" w:sz="18" w:space="0"/>
          <w:bottom w:val="nil"/>
          <w:right w:val="nil"/>
          <w:insideH w:val="nil"/>
          <w:insideV w:val="nil"/>
        </w:tcBorders>
        <w:shd w:val="clear" w:color="auto" w:fill="8064A2"/>
      </w:tcPr>
    </w:tblStylePr>
    <w:tblStylePr w:type="lastRow">
      <w:pPr>
        <w:spacing w:before="0" w:after="0" w:line="240" w:lineRule="auto"/>
      </w:pPr>
      <w:rPr>
        <w:color w:val="auto"/>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color w:val="FFFFFF"/>
      </w:rPr>
      <w:tblPr/>
      <w:tcPr>
        <w:tcBorders>
          <w:top w:val="nil"/>
          <w:left w:val="single" w:color="auto" w:sz="18" w:space="0"/>
          <w:bottom w:val="nil"/>
          <w:right w:val="nil"/>
          <w:insideH w:val="nil"/>
          <w:insideV w:val="nil"/>
        </w:tcBorders>
        <w:shd w:val="clear" w:color="auto" w:fill="8064A2"/>
      </w:tcPr>
    </w:tblStylePr>
    <w:tblStylePr w:type="lastCol">
      <w:rPr>
        <w:b/>
        <w:bCs/>
        <w:color w:val="FFFFFF"/>
      </w:rPr>
      <w:tblPr/>
      <w:tcPr>
        <w:tcBorders>
          <w:bottom w:val="nil"/>
          <w:right w:val="nil"/>
          <w:insideH w:val="nil"/>
          <w:insideV w:val="nil"/>
        </w:tcBorders>
        <w:shd w:val="clear" w:color="auto" w:fill="8064A2"/>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color w:val="FFFFFF"/>
      </w:rPr>
      <w:tblPr/>
      <w:tcPr>
        <w:tcBorders>
          <w:top w:val="single" w:color="auto" w:sz="18" w:space="0"/>
          <w:left w:val="single" w:color="auto" w:sz="18" w:space="0"/>
          <w:bottom w:val="nil"/>
          <w:right w:val="nil"/>
          <w:insideH w:val="nil"/>
          <w:insideV w:val="nil"/>
        </w:tcBorders>
      </w:tcPr>
    </w:tblStylePr>
  </w:style>
  <w:style w:type="table" w:styleId="184">
    <w:name w:val="Medium Shading 2 Accent 5"/>
    <w:basedOn w:val="12"/>
    <w:qFormat/>
    <w:uiPriority w:val="64"/>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single" w:color="auto" w:sz="18" w:space="0"/>
          <w:bottom w:val="nil"/>
          <w:right w:val="nil"/>
          <w:insideH w:val="nil"/>
          <w:insideV w:val="nil"/>
        </w:tcBorders>
        <w:shd w:val="clear" w:color="auto" w:fill="4BACC6"/>
      </w:tcPr>
    </w:tblStylePr>
    <w:tblStylePr w:type="lastRow">
      <w:pPr>
        <w:spacing w:before="0" w:after="0" w:line="240" w:lineRule="auto"/>
      </w:pPr>
      <w:rPr>
        <w:color w:val="auto"/>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color w:val="FFFFFF"/>
      </w:rPr>
      <w:tblPr/>
      <w:tcPr>
        <w:tcBorders>
          <w:top w:val="nil"/>
          <w:left w:val="single" w:color="auto" w:sz="18" w:space="0"/>
          <w:bottom w:val="nil"/>
          <w:right w:val="nil"/>
          <w:insideH w:val="nil"/>
          <w:insideV w:val="nil"/>
        </w:tcBorders>
        <w:shd w:val="clear" w:color="auto" w:fill="4BACC6"/>
      </w:tcPr>
    </w:tblStylePr>
    <w:tblStylePr w:type="lastCol">
      <w:rPr>
        <w:b/>
        <w:bCs/>
        <w:color w:val="FFFFFF"/>
      </w:rPr>
      <w:tblPr/>
      <w:tcPr>
        <w:tcBorders>
          <w:bottom w:val="nil"/>
          <w:right w:val="nil"/>
          <w:insideH w:val="nil"/>
          <w:insideV w:val="nil"/>
        </w:tcBorders>
        <w:shd w:val="clear" w:color="auto" w:fill="4BACC6"/>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color w:val="FFFFFF"/>
      </w:rPr>
      <w:tblPr/>
      <w:tcPr>
        <w:tcBorders>
          <w:top w:val="single" w:color="auto" w:sz="18" w:space="0"/>
          <w:left w:val="single" w:color="auto" w:sz="18" w:space="0"/>
          <w:bottom w:val="nil"/>
          <w:right w:val="nil"/>
          <w:insideH w:val="nil"/>
          <w:insideV w:val="nil"/>
        </w:tcBorders>
      </w:tcPr>
    </w:tblStylePr>
  </w:style>
  <w:style w:type="table" w:styleId="185">
    <w:name w:val="Medium Shading 2 Accent 6"/>
    <w:basedOn w:val="12"/>
    <w:qFormat/>
    <w:uiPriority w:val="64"/>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single" w:color="auto" w:sz="18" w:space="0"/>
          <w:bottom w:val="nil"/>
          <w:right w:val="nil"/>
          <w:insideH w:val="nil"/>
          <w:insideV w:val="nil"/>
        </w:tcBorders>
        <w:shd w:val="clear" w:color="auto" w:fill="F79646"/>
      </w:tcPr>
    </w:tblStylePr>
    <w:tblStylePr w:type="lastRow">
      <w:pPr>
        <w:spacing w:before="0" w:after="0" w:line="240" w:lineRule="auto"/>
      </w:pPr>
      <w:rPr>
        <w:color w:val="auto"/>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color w:val="FFFFFF"/>
      </w:rPr>
      <w:tblPr/>
      <w:tcPr>
        <w:tcBorders>
          <w:top w:val="nil"/>
          <w:left w:val="single" w:color="auto" w:sz="18" w:space="0"/>
          <w:bottom w:val="nil"/>
          <w:right w:val="nil"/>
          <w:insideH w:val="nil"/>
          <w:insideV w:val="nil"/>
        </w:tcBorders>
        <w:shd w:val="clear" w:color="auto" w:fill="F79646"/>
      </w:tcPr>
    </w:tblStylePr>
    <w:tblStylePr w:type="lastCol">
      <w:rPr>
        <w:b/>
        <w:bCs/>
        <w:color w:val="FFFFFF"/>
      </w:rPr>
      <w:tblPr/>
      <w:tcPr>
        <w:tcBorders>
          <w:bottom w:val="nil"/>
          <w:right w:val="nil"/>
          <w:insideH w:val="nil"/>
          <w:insideV w:val="nil"/>
        </w:tcBorders>
        <w:shd w:val="clear" w:color="auto" w:fill="F79646"/>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color w:val="FFFFFF"/>
      </w:rPr>
      <w:tblPr/>
      <w:tcPr>
        <w:tcBorders>
          <w:top w:val="single" w:color="auto" w:sz="18" w:space="0"/>
          <w:left w:val="single" w:color="auto" w:sz="18" w:space="0"/>
          <w:bottom w:val="nil"/>
          <w:right w:val="nil"/>
          <w:insideH w:val="nil"/>
          <w:insideV w:val="nil"/>
        </w:tcBorders>
      </w:tcPr>
    </w:tblStylePr>
  </w:style>
  <w:style w:type="table" w:styleId="186">
    <w:name w:val="Medium List 1"/>
    <w:basedOn w:val="12"/>
    <w:qFormat/>
    <w:uiPriority w:val="65"/>
    <w:rPr>
      <w:color w:val="000000"/>
    </w:rPr>
    <w:tblPr>
      <w:tblBorders>
        <w:top w:val="single" w:color="000000" w:sz="8" w:space="0"/>
        <w:bottom w:val="single" w:color="000000" w:sz="8" w:space="0"/>
      </w:tblBorders>
    </w:tblPr>
    <w:tblStylePr w:type="firstRow">
      <w:rPr>
        <w:rFonts w:cs="Times New Roman"/>
      </w:rPr>
      <w:tblPr/>
      <w:tcPr>
        <w:tcBorders>
          <w:top w:val="nil"/>
          <w:left w:val="single" w:color="000000" w:sz="8" w:space="0"/>
        </w:tcBorders>
      </w:tcPr>
    </w:tblStylePr>
    <w:tblStylePr w:type="lastRow">
      <w:rPr>
        <w:b/>
        <w:bCs/>
        <w:color w:val="1F497D"/>
      </w:rPr>
      <w:tblPr/>
      <w:tcPr>
        <w:tcBorders>
          <w:top w:val="single" w:color="000000" w:sz="8" w:space="0"/>
          <w:left w:val="single" w:color="000000" w:sz="8" w:space="0"/>
        </w:tcBorders>
      </w:tcPr>
    </w:tblStylePr>
    <w:tblStylePr w:type="firstCol">
      <w:rPr>
        <w:b/>
        <w:bCs/>
      </w:rPr>
    </w:tblStylePr>
    <w:tblStylePr w:type="lastCol">
      <w:rPr>
        <w:b/>
        <w:bCs/>
      </w:rPr>
      <w:tblPr/>
      <w:tcPr>
        <w:tcBorders>
          <w:top w:val="single" w:color="000000" w:sz="8" w:space="0"/>
          <w:left w:val="single" w:color="000000" w:sz="8" w:space="0"/>
        </w:tcBorders>
      </w:tcPr>
    </w:tblStylePr>
    <w:tblStylePr w:type="band1Vert">
      <w:tblPr/>
      <w:tcPr>
        <w:shd w:val="clear" w:color="auto" w:fill="C0C0C0"/>
      </w:tcPr>
    </w:tblStylePr>
    <w:tblStylePr w:type="band1Horz">
      <w:tblPr/>
      <w:tcPr>
        <w:shd w:val="clear" w:color="auto" w:fill="C0C0C0"/>
      </w:tcPr>
    </w:tblStylePr>
  </w:style>
  <w:style w:type="table" w:styleId="187">
    <w:name w:val="Medium List 1 Accent 1"/>
    <w:basedOn w:val="12"/>
    <w:qFormat/>
    <w:uiPriority w:val="65"/>
    <w:rPr>
      <w:color w:val="000000"/>
    </w:rPr>
    <w:tblPr>
      <w:tblBorders>
        <w:top w:val="single" w:color="4F81BD" w:sz="8" w:space="0"/>
        <w:bottom w:val="single" w:color="4F81BD" w:sz="8" w:space="0"/>
      </w:tblBorders>
    </w:tblPr>
    <w:tblStylePr w:type="firstRow">
      <w:rPr>
        <w:rFonts w:cs="Times New Roman"/>
      </w:rPr>
      <w:tblPr/>
      <w:tcPr>
        <w:tcBorders>
          <w:top w:val="nil"/>
          <w:left w:val="single" w:color="4F81BD" w:sz="8" w:space="0"/>
        </w:tcBorders>
      </w:tcPr>
    </w:tblStylePr>
    <w:tblStylePr w:type="lastRow">
      <w:rPr>
        <w:b/>
        <w:bCs/>
        <w:color w:val="1F497D"/>
      </w:rPr>
      <w:tblPr/>
      <w:tcPr>
        <w:tcBorders>
          <w:top w:val="single" w:color="4F81BD" w:sz="8" w:space="0"/>
          <w:left w:val="single" w:color="4F81BD" w:sz="8" w:space="0"/>
        </w:tcBorders>
      </w:tcPr>
    </w:tblStylePr>
    <w:tblStylePr w:type="firstCol">
      <w:rPr>
        <w:b/>
        <w:bCs/>
      </w:rPr>
    </w:tblStylePr>
    <w:tblStylePr w:type="lastCol">
      <w:rPr>
        <w:b/>
        <w:bCs/>
      </w:rPr>
      <w:tblPr/>
      <w:tcPr>
        <w:tcBorders>
          <w:top w:val="single" w:color="4F81BD" w:sz="8" w:space="0"/>
          <w:left w:val="single" w:color="4F81BD" w:sz="8" w:space="0"/>
        </w:tcBorders>
      </w:tcPr>
    </w:tblStylePr>
    <w:tblStylePr w:type="band1Vert">
      <w:tblPr/>
      <w:tcPr>
        <w:shd w:val="clear" w:color="auto" w:fill="D3DFEE"/>
      </w:tcPr>
    </w:tblStylePr>
    <w:tblStylePr w:type="band1Horz">
      <w:tblPr/>
      <w:tcPr>
        <w:shd w:val="clear" w:color="auto" w:fill="D3DFEE"/>
      </w:tcPr>
    </w:tblStylePr>
  </w:style>
  <w:style w:type="table" w:styleId="188">
    <w:name w:val="Medium List 1 Accent 2"/>
    <w:basedOn w:val="12"/>
    <w:qFormat/>
    <w:uiPriority w:val="65"/>
    <w:rPr>
      <w:color w:val="000000"/>
    </w:rPr>
    <w:tblPr>
      <w:tblBorders>
        <w:top w:val="single" w:color="C0504D" w:sz="8" w:space="0"/>
        <w:bottom w:val="single" w:color="C0504D" w:sz="8" w:space="0"/>
      </w:tblBorders>
    </w:tblPr>
    <w:tblStylePr w:type="firstRow">
      <w:rPr>
        <w:rFonts w:cs="Times New Roman"/>
      </w:rPr>
      <w:tblPr/>
      <w:tcPr>
        <w:tcBorders>
          <w:top w:val="nil"/>
          <w:left w:val="single" w:color="C0504D" w:sz="8" w:space="0"/>
        </w:tcBorders>
      </w:tcPr>
    </w:tblStylePr>
    <w:tblStylePr w:type="lastRow">
      <w:rPr>
        <w:b/>
        <w:bCs/>
        <w:color w:val="1F497D"/>
      </w:rPr>
      <w:tblPr/>
      <w:tcPr>
        <w:tcBorders>
          <w:top w:val="single" w:color="C0504D" w:sz="8" w:space="0"/>
          <w:left w:val="single" w:color="C0504D" w:sz="8" w:space="0"/>
        </w:tcBorders>
      </w:tcPr>
    </w:tblStylePr>
    <w:tblStylePr w:type="firstCol">
      <w:rPr>
        <w:b/>
        <w:bCs/>
      </w:rPr>
    </w:tblStylePr>
    <w:tblStylePr w:type="lastCol">
      <w:rPr>
        <w:b/>
        <w:bCs/>
      </w:rPr>
      <w:tblPr/>
      <w:tcPr>
        <w:tcBorders>
          <w:top w:val="single" w:color="C0504D" w:sz="8" w:space="0"/>
          <w:left w:val="single" w:color="C0504D" w:sz="8" w:space="0"/>
        </w:tcBorders>
      </w:tcPr>
    </w:tblStylePr>
    <w:tblStylePr w:type="band1Vert">
      <w:tblPr/>
      <w:tcPr>
        <w:shd w:val="clear" w:color="auto" w:fill="EFD3D2"/>
      </w:tcPr>
    </w:tblStylePr>
    <w:tblStylePr w:type="band1Horz">
      <w:tblPr/>
      <w:tcPr>
        <w:shd w:val="clear" w:color="auto" w:fill="EFD3D2"/>
      </w:tcPr>
    </w:tblStylePr>
  </w:style>
  <w:style w:type="table" w:styleId="189">
    <w:name w:val="Medium List 1 Accent 3"/>
    <w:basedOn w:val="12"/>
    <w:qFormat/>
    <w:uiPriority w:val="65"/>
    <w:rPr>
      <w:color w:val="000000"/>
    </w:rPr>
    <w:tblPr>
      <w:tblBorders>
        <w:top w:val="single" w:color="9BBB59" w:sz="8" w:space="0"/>
        <w:bottom w:val="single" w:color="9BBB59" w:sz="8" w:space="0"/>
      </w:tblBorders>
    </w:tblPr>
    <w:tblStylePr w:type="firstRow">
      <w:rPr>
        <w:rFonts w:cs="Times New Roman"/>
      </w:rPr>
      <w:tblPr/>
      <w:tcPr>
        <w:tcBorders>
          <w:top w:val="nil"/>
          <w:left w:val="single" w:color="9BBB59" w:sz="8" w:space="0"/>
        </w:tcBorders>
      </w:tcPr>
    </w:tblStylePr>
    <w:tblStylePr w:type="lastRow">
      <w:rPr>
        <w:b/>
        <w:bCs/>
        <w:color w:val="1F497D"/>
      </w:rPr>
      <w:tblPr/>
      <w:tcPr>
        <w:tcBorders>
          <w:top w:val="single" w:color="9BBB59" w:sz="8" w:space="0"/>
          <w:left w:val="single" w:color="9BBB59" w:sz="8" w:space="0"/>
        </w:tcBorders>
      </w:tcPr>
    </w:tblStylePr>
    <w:tblStylePr w:type="firstCol">
      <w:rPr>
        <w:b/>
        <w:bCs/>
      </w:rPr>
    </w:tblStylePr>
    <w:tblStylePr w:type="lastCol">
      <w:rPr>
        <w:b/>
        <w:bCs/>
      </w:rPr>
      <w:tblPr/>
      <w:tcPr>
        <w:tcBorders>
          <w:top w:val="single" w:color="9BBB59" w:sz="8" w:space="0"/>
          <w:left w:val="single" w:color="9BBB59" w:sz="8" w:space="0"/>
        </w:tcBorders>
      </w:tcPr>
    </w:tblStylePr>
    <w:tblStylePr w:type="band1Vert">
      <w:tblPr/>
      <w:tcPr>
        <w:shd w:val="clear" w:color="auto" w:fill="E6EED5"/>
      </w:tcPr>
    </w:tblStylePr>
    <w:tblStylePr w:type="band1Horz">
      <w:tblPr/>
      <w:tcPr>
        <w:shd w:val="clear" w:color="auto" w:fill="E6EED5"/>
      </w:tcPr>
    </w:tblStylePr>
  </w:style>
  <w:style w:type="table" w:styleId="190">
    <w:name w:val="Medium List 1 Accent 4"/>
    <w:basedOn w:val="12"/>
    <w:qFormat/>
    <w:uiPriority w:val="65"/>
    <w:rPr>
      <w:color w:val="000000"/>
    </w:rPr>
    <w:tblPr>
      <w:tblBorders>
        <w:top w:val="single" w:color="8064A2" w:sz="8" w:space="0"/>
        <w:bottom w:val="single" w:color="8064A2" w:sz="8" w:space="0"/>
      </w:tblBorders>
    </w:tblPr>
    <w:tblStylePr w:type="firstRow">
      <w:rPr>
        <w:rFonts w:cs="Times New Roman"/>
      </w:rPr>
      <w:tblPr/>
      <w:tcPr>
        <w:tcBorders>
          <w:top w:val="nil"/>
          <w:left w:val="single" w:color="8064A2" w:sz="8" w:space="0"/>
        </w:tcBorders>
      </w:tcPr>
    </w:tblStylePr>
    <w:tblStylePr w:type="lastRow">
      <w:rPr>
        <w:b/>
        <w:bCs/>
        <w:color w:val="1F497D"/>
      </w:rPr>
      <w:tblPr/>
      <w:tcPr>
        <w:tcBorders>
          <w:top w:val="single" w:color="8064A2" w:sz="8" w:space="0"/>
          <w:left w:val="single" w:color="8064A2" w:sz="8" w:space="0"/>
        </w:tcBorders>
      </w:tcPr>
    </w:tblStylePr>
    <w:tblStylePr w:type="firstCol">
      <w:rPr>
        <w:b/>
        <w:bCs/>
      </w:rPr>
    </w:tblStylePr>
    <w:tblStylePr w:type="lastCol">
      <w:rPr>
        <w:b/>
        <w:bCs/>
      </w:rPr>
      <w:tblPr/>
      <w:tcPr>
        <w:tcBorders>
          <w:top w:val="single" w:color="8064A2" w:sz="8" w:space="0"/>
          <w:left w:val="single" w:color="8064A2" w:sz="8" w:space="0"/>
        </w:tcBorders>
      </w:tcPr>
    </w:tblStylePr>
    <w:tblStylePr w:type="band1Vert">
      <w:tblPr/>
      <w:tcPr>
        <w:shd w:val="clear" w:color="auto" w:fill="DFD8E8"/>
      </w:tcPr>
    </w:tblStylePr>
    <w:tblStylePr w:type="band1Horz">
      <w:tblPr/>
      <w:tcPr>
        <w:shd w:val="clear" w:color="auto" w:fill="DFD8E8"/>
      </w:tcPr>
    </w:tblStylePr>
  </w:style>
  <w:style w:type="table" w:styleId="191">
    <w:name w:val="Medium List 1 Accent 5"/>
    <w:basedOn w:val="12"/>
    <w:qFormat/>
    <w:uiPriority w:val="65"/>
    <w:rPr>
      <w:color w:val="000000"/>
    </w:rPr>
    <w:tblPr>
      <w:tblBorders>
        <w:top w:val="single" w:color="4BACC6" w:sz="8" w:space="0"/>
        <w:bottom w:val="single" w:color="4BACC6" w:sz="8" w:space="0"/>
      </w:tblBorders>
    </w:tblPr>
    <w:tblStylePr w:type="firstRow">
      <w:rPr>
        <w:rFonts w:cs="Times New Roman"/>
      </w:rPr>
      <w:tblPr/>
      <w:tcPr>
        <w:tcBorders>
          <w:top w:val="nil"/>
          <w:left w:val="single" w:color="4BACC6" w:sz="8" w:space="0"/>
        </w:tcBorders>
      </w:tcPr>
    </w:tblStylePr>
    <w:tblStylePr w:type="lastRow">
      <w:rPr>
        <w:b/>
        <w:bCs/>
        <w:color w:val="1F497D"/>
      </w:rPr>
      <w:tblPr/>
      <w:tcPr>
        <w:tcBorders>
          <w:top w:val="single" w:color="4BACC6" w:sz="8" w:space="0"/>
          <w:left w:val="single" w:color="4BACC6" w:sz="8" w:space="0"/>
        </w:tcBorders>
      </w:tcPr>
    </w:tblStylePr>
    <w:tblStylePr w:type="firstCol">
      <w:rPr>
        <w:b/>
        <w:bCs/>
      </w:rPr>
    </w:tblStylePr>
    <w:tblStylePr w:type="lastCol">
      <w:rPr>
        <w:b/>
        <w:bCs/>
      </w:rPr>
      <w:tblPr/>
      <w:tcPr>
        <w:tcBorders>
          <w:top w:val="single" w:color="4BACC6" w:sz="8" w:space="0"/>
          <w:left w:val="single" w:color="4BACC6" w:sz="8" w:space="0"/>
        </w:tcBorders>
      </w:tcPr>
    </w:tblStylePr>
    <w:tblStylePr w:type="band1Vert">
      <w:tblPr/>
      <w:tcPr>
        <w:shd w:val="clear" w:color="auto" w:fill="D2EAF1"/>
      </w:tcPr>
    </w:tblStylePr>
    <w:tblStylePr w:type="band1Horz">
      <w:tblPr/>
      <w:tcPr>
        <w:shd w:val="clear" w:color="auto" w:fill="D2EAF1"/>
      </w:tcPr>
    </w:tblStylePr>
  </w:style>
  <w:style w:type="table" w:styleId="192">
    <w:name w:val="Medium List 1 Accent 6"/>
    <w:basedOn w:val="12"/>
    <w:qFormat/>
    <w:uiPriority w:val="65"/>
    <w:rPr>
      <w:color w:val="000000"/>
    </w:rPr>
    <w:tblPr>
      <w:tblBorders>
        <w:top w:val="single" w:color="F79646" w:sz="8" w:space="0"/>
        <w:bottom w:val="single" w:color="F79646" w:sz="8" w:space="0"/>
      </w:tblBorders>
    </w:tblPr>
    <w:tblStylePr w:type="firstRow">
      <w:rPr>
        <w:rFonts w:cs="Times New Roman"/>
      </w:rPr>
      <w:tblPr/>
      <w:tcPr>
        <w:tcBorders>
          <w:top w:val="nil"/>
          <w:left w:val="single" w:color="F79646" w:sz="8" w:space="0"/>
        </w:tcBorders>
      </w:tcPr>
    </w:tblStylePr>
    <w:tblStylePr w:type="lastRow">
      <w:rPr>
        <w:b/>
        <w:bCs/>
        <w:color w:val="1F497D"/>
      </w:rPr>
      <w:tblPr/>
      <w:tcPr>
        <w:tcBorders>
          <w:top w:val="single" w:color="F79646" w:sz="8" w:space="0"/>
          <w:left w:val="single" w:color="F79646" w:sz="8" w:space="0"/>
        </w:tcBorders>
      </w:tcPr>
    </w:tblStylePr>
    <w:tblStylePr w:type="firstCol">
      <w:rPr>
        <w:b/>
        <w:bCs/>
      </w:rPr>
    </w:tblStylePr>
    <w:tblStylePr w:type="lastCol">
      <w:rPr>
        <w:b/>
        <w:bCs/>
      </w:rPr>
      <w:tblPr/>
      <w:tcPr>
        <w:tcBorders>
          <w:top w:val="single" w:color="F79646" w:sz="8" w:space="0"/>
          <w:left w:val="single" w:color="F79646" w:sz="8" w:space="0"/>
        </w:tcBorders>
      </w:tcPr>
    </w:tblStylePr>
    <w:tblStylePr w:type="band1Vert">
      <w:tblPr/>
      <w:tcPr>
        <w:shd w:val="clear" w:color="auto" w:fill="FDE4D0"/>
      </w:tcPr>
    </w:tblStylePr>
    <w:tblStylePr w:type="band1Horz">
      <w:tblPr/>
      <w:tcPr>
        <w:shd w:val="clear" w:color="auto" w:fill="FDE4D0"/>
      </w:tcPr>
    </w:tblStylePr>
  </w:style>
  <w:style w:type="table" w:styleId="193">
    <w:name w:val="Medium List 2"/>
    <w:basedOn w:val="12"/>
    <w:qFormat/>
    <w:uiPriority w:val="66"/>
    <w:rPr>
      <w:rFonts w:ascii="SimSun" w:hAnsi="SimSun" w:eastAsia="Courier New"/>
      <w:color w:val="000000"/>
    </w:rPr>
    <w:tblPr>
      <w:tblBorders>
        <w:top w:val="single" w:color="000000" w:sz="8" w:space="0"/>
        <w:left w:val="single" w:color="000000" w:sz="8" w:space="0"/>
        <w:bottom w:val="single" w:color="000000" w:sz="8" w:space="0"/>
        <w:right w:val="single" w:color="000000" w:sz="8" w:space="0"/>
      </w:tblBorders>
    </w:tblPr>
    <w:tblStylePr w:type="firstRow">
      <w:rPr>
        <w:sz w:val="24"/>
        <w:szCs w:val="24"/>
      </w:rPr>
      <w:tblPr/>
      <w:tcPr>
        <w:tcBorders>
          <w:top w:val="nil"/>
          <w:left w:val="single" w:color="000000" w:sz="24" w:space="0"/>
          <w:bottom w:val="nil"/>
          <w:right w:val="nil"/>
          <w:insideH w:val="nil"/>
          <w:insideV w:val="nil"/>
        </w:tcBorders>
        <w:shd w:val="clear" w:color="auto" w:fill="FFFFFF"/>
      </w:tcPr>
    </w:tblStylePr>
    <w:tblStylePr w:type="lastRow">
      <w:tblPr/>
      <w:tcPr>
        <w:tcBorders>
          <w:top w:val="single" w:color="000000" w:sz="8" w:space="0"/>
          <w:left w:val="nil"/>
          <w:bottom w:val="nil"/>
          <w:right w:val="nil"/>
          <w:insideH w:val="nil"/>
          <w:insideV w:val="nil"/>
        </w:tcBorders>
        <w:shd w:val="clear" w:color="auto" w:fill="FFFFFF"/>
      </w:tcPr>
    </w:tblStylePr>
    <w:tblStylePr w:type="firstCol">
      <w:tblPr/>
      <w:tcPr>
        <w:tcBorders>
          <w:top w:val="nil"/>
          <w:left w:val="nil"/>
          <w:bottom w:val="nil"/>
          <w:right w:val="single" w:color="000000" w:sz="8" w:space="0"/>
          <w:insideH w:val="nil"/>
          <w:insideV w:val="nil"/>
        </w:tcBorders>
        <w:shd w:val="clear" w:color="auto" w:fill="FFFFFF"/>
      </w:tcPr>
    </w:tblStylePr>
    <w:tblStylePr w:type="lastCol">
      <w:tblPr/>
      <w:tcPr>
        <w:tcBorders>
          <w:top w:val="nil"/>
          <w:left w:val="nil"/>
          <w:bottom w:val="single" w:color="000000"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C0C0C0"/>
      </w:tcPr>
    </w:tblStylePr>
    <w:tblStylePr w:type="band1Horz">
      <w:tblPr/>
      <w:tcPr>
        <w:tcBorders>
          <w:top w:val="nil"/>
          <w:left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styleId="194">
    <w:name w:val="Medium List 2 Accent 1"/>
    <w:basedOn w:val="12"/>
    <w:qFormat/>
    <w:uiPriority w:val="66"/>
    <w:rPr>
      <w:rFonts w:ascii="SimSun" w:hAnsi="SimSun" w:eastAsia="Courier New"/>
      <w:color w:val="000000"/>
    </w:rPr>
    <w:tblPr>
      <w:tblBorders>
        <w:top w:val="single" w:color="4F81BD" w:sz="8" w:space="0"/>
        <w:left w:val="single" w:color="4F81BD" w:sz="8" w:space="0"/>
        <w:bottom w:val="single" w:color="4F81BD" w:sz="8" w:space="0"/>
        <w:right w:val="single" w:color="4F81BD" w:sz="8" w:space="0"/>
      </w:tblBorders>
    </w:tblPr>
    <w:tblStylePr w:type="firstRow">
      <w:rPr>
        <w:sz w:val="24"/>
        <w:szCs w:val="24"/>
      </w:rPr>
      <w:tblPr/>
      <w:tcPr>
        <w:tcBorders>
          <w:top w:val="nil"/>
          <w:left w:val="single" w:color="4F81BD" w:sz="24" w:space="0"/>
          <w:bottom w:val="nil"/>
          <w:right w:val="nil"/>
          <w:insideH w:val="nil"/>
          <w:insideV w:val="nil"/>
        </w:tcBorders>
        <w:shd w:val="clear" w:color="auto" w:fill="FFFFFF"/>
      </w:tcPr>
    </w:tblStylePr>
    <w:tblStylePr w:type="lastRow">
      <w:tblPr/>
      <w:tcPr>
        <w:tcBorders>
          <w:top w:val="single" w:color="4F81BD" w:sz="8" w:space="0"/>
          <w:left w:val="nil"/>
          <w:bottom w:val="nil"/>
          <w:right w:val="nil"/>
          <w:insideH w:val="nil"/>
          <w:insideV w:val="nil"/>
        </w:tcBorders>
        <w:shd w:val="clear" w:color="auto" w:fill="FFFFFF"/>
      </w:tcPr>
    </w:tblStylePr>
    <w:tblStylePr w:type="firstCol">
      <w:tblPr/>
      <w:tcPr>
        <w:tcBorders>
          <w:top w:val="nil"/>
          <w:left w:val="nil"/>
          <w:bottom w:val="nil"/>
          <w:right w:val="single" w:color="4F81BD" w:sz="8" w:space="0"/>
          <w:insideH w:val="nil"/>
          <w:insideV w:val="nil"/>
        </w:tcBorders>
        <w:shd w:val="clear" w:color="auto" w:fill="FFFFFF"/>
      </w:tcPr>
    </w:tblStylePr>
    <w:tblStylePr w:type="lastCol">
      <w:tblPr/>
      <w:tcPr>
        <w:tcBorders>
          <w:top w:val="nil"/>
          <w:left w:val="nil"/>
          <w:bottom w:val="single" w:color="4F81BD"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D3DFEE"/>
      </w:tcPr>
    </w:tblStylePr>
    <w:tblStylePr w:type="band1Horz">
      <w:tblPr/>
      <w:tcPr>
        <w:tcBorders>
          <w:top w:val="nil"/>
          <w:left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table" w:styleId="195">
    <w:name w:val="Medium List 2 Accent 2"/>
    <w:basedOn w:val="12"/>
    <w:qFormat/>
    <w:uiPriority w:val="66"/>
    <w:rPr>
      <w:rFonts w:ascii="SimSun" w:hAnsi="SimSun" w:eastAsia="Courier New"/>
      <w:color w:val="000000"/>
    </w:rPr>
    <w:tblPr>
      <w:tblBorders>
        <w:top w:val="single" w:color="C0504D" w:sz="8" w:space="0"/>
        <w:left w:val="single" w:color="C0504D" w:sz="8" w:space="0"/>
        <w:bottom w:val="single" w:color="C0504D" w:sz="8" w:space="0"/>
        <w:right w:val="single" w:color="C0504D" w:sz="8" w:space="0"/>
      </w:tblBorders>
    </w:tblPr>
    <w:tblStylePr w:type="firstRow">
      <w:rPr>
        <w:sz w:val="24"/>
        <w:szCs w:val="24"/>
      </w:rPr>
      <w:tblPr/>
      <w:tcPr>
        <w:tcBorders>
          <w:top w:val="nil"/>
          <w:left w:val="single" w:color="C0504D" w:sz="24" w:space="0"/>
          <w:bottom w:val="nil"/>
          <w:right w:val="nil"/>
          <w:insideH w:val="nil"/>
          <w:insideV w:val="nil"/>
        </w:tcBorders>
        <w:shd w:val="clear" w:color="auto" w:fill="FFFFFF"/>
      </w:tcPr>
    </w:tblStylePr>
    <w:tblStylePr w:type="lastRow">
      <w:tblPr/>
      <w:tcPr>
        <w:tcBorders>
          <w:top w:val="single" w:color="C0504D" w:sz="8" w:space="0"/>
          <w:left w:val="nil"/>
          <w:bottom w:val="nil"/>
          <w:right w:val="nil"/>
          <w:insideH w:val="nil"/>
          <w:insideV w:val="nil"/>
        </w:tcBorders>
        <w:shd w:val="clear" w:color="auto" w:fill="FFFFFF"/>
      </w:tcPr>
    </w:tblStylePr>
    <w:tblStylePr w:type="firstCol">
      <w:tblPr/>
      <w:tcPr>
        <w:tcBorders>
          <w:top w:val="nil"/>
          <w:left w:val="nil"/>
          <w:bottom w:val="nil"/>
          <w:right w:val="single" w:color="C0504D" w:sz="8" w:space="0"/>
          <w:insideH w:val="nil"/>
          <w:insideV w:val="nil"/>
        </w:tcBorders>
        <w:shd w:val="clear" w:color="auto" w:fill="FFFFFF"/>
      </w:tcPr>
    </w:tblStylePr>
    <w:tblStylePr w:type="lastCol">
      <w:tblPr/>
      <w:tcPr>
        <w:tcBorders>
          <w:top w:val="nil"/>
          <w:left w:val="nil"/>
          <w:bottom w:val="single" w:color="C0504D"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EFD3D2"/>
      </w:tcPr>
    </w:tblStylePr>
    <w:tblStylePr w:type="band1Horz">
      <w:tblPr/>
      <w:tcPr>
        <w:tcBorders>
          <w:top w:val="nil"/>
          <w:left w:val="nil"/>
          <w:insideH w:val="nil"/>
          <w:insideV w:val="nil"/>
        </w:tcBorders>
        <w:shd w:val="clear" w:color="auto" w:fill="EFD3D2"/>
      </w:tcPr>
    </w:tblStylePr>
    <w:tblStylePr w:type="nwCell">
      <w:tblPr/>
      <w:tcPr>
        <w:shd w:val="clear" w:color="auto" w:fill="FFFFFF"/>
      </w:tcPr>
    </w:tblStylePr>
    <w:tblStylePr w:type="swCell">
      <w:tblPr/>
      <w:tcPr>
        <w:tcBorders>
          <w:top w:val="nil"/>
        </w:tcBorders>
      </w:tcPr>
    </w:tblStylePr>
  </w:style>
  <w:style w:type="table" w:styleId="196">
    <w:name w:val="Medium List 2 Accent 3"/>
    <w:basedOn w:val="12"/>
    <w:qFormat/>
    <w:uiPriority w:val="66"/>
    <w:rPr>
      <w:rFonts w:ascii="SimSun" w:hAnsi="SimSun" w:eastAsia="Courier New"/>
      <w:color w:val="000000"/>
    </w:rPr>
    <w:tblPr>
      <w:tblBorders>
        <w:top w:val="single" w:color="9BBB59" w:sz="8" w:space="0"/>
        <w:left w:val="single" w:color="9BBB59" w:sz="8" w:space="0"/>
        <w:bottom w:val="single" w:color="9BBB59" w:sz="8" w:space="0"/>
        <w:right w:val="single" w:color="9BBB59" w:sz="8" w:space="0"/>
      </w:tblBorders>
    </w:tblPr>
    <w:tblStylePr w:type="firstRow">
      <w:rPr>
        <w:sz w:val="24"/>
        <w:szCs w:val="24"/>
      </w:rPr>
      <w:tblPr/>
      <w:tcPr>
        <w:tcBorders>
          <w:top w:val="nil"/>
          <w:left w:val="single" w:color="9BBB59" w:sz="24" w:space="0"/>
          <w:bottom w:val="nil"/>
          <w:right w:val="nil"/>
          <w:insideH w:val="nil"/>
          <w:insideV w:val="nil"/>
        </w:tcBorders>
        <w:shd w:val="clear" w:color="auto" w:fill="FFFFFF"/>
      </w:tcPr>
    </w:tblStylePr>
    <w:tblStylePr w:type="lastRow">
      <w:tblPr/>
      <w:tcPr>
        <w:tcBorders>
          <w:top w:val="single" w:color="9BBB59" w:sz="8" w:space="0"/>
          <w:left w:val="nil"/>
          <w:bottom w:val="nil"/>
          <w:right w:val="nil"/>
          <w:insideH w:val="nil"/>
          <w:insideV w:val="nil"/>
        </w:tcBorders>
        <w:shd w:val="clear" w:color="auto" w:fill="FFFFFF"/>
      </w:tcPr>
    </w:tblStylePr>
    <w:tblStylePr w:type="firstCol">
      <w:tblPr/>
      <w:tcPr>
        <w:tcBorders>
          <w:top w:val="nil"/>
          <w:left w:val="nil"/>
          <w:bottom w:val="nil"/>
          <w:right w:val="single" w:color="9BBB59" w:sz="8" w:space="0"/>
          <w:insideH w:val="nil"/>
          <w:insideV w:val="nil"/>
        </w:tcBorders>
        <w:shd w:val="clear" w:color="auto" w:fill="FFFFFF"/>
      </w:tcPr>
    </w:tblStylePr>
    <w:tblStylePr w:type="lastCol">
      <w:tblPr/>
      <w:tcPr>
        <w:tcBorders>
          <w:top w:val="nil"/>
          <w:left w:val="nil"/>
          <w:bottom w:val="single" w:color="9BBB59"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E6EED5"/>
      </w:tcPr>
    </w:tblStylePr>
    <w:tblStylePr w:type="band1Horz">
      <w:tblPr/>
      <w:tcPr>
        <w:tcBorders>
          <w:top w:val="nil"/>
          <w:left w:val="nil"/>
          <w:insideH w:val="nil"/>
          <w:insideV w:val="nil"/>
        </w:tcBorders>
        <w:shd w:val="clear" w:color="auto" w:fill="E6EED5"/>
      </w:tcPr>
    </w:tblStylePr>
    <w:tblStylePr w:type="nwCell">
      <w:tblPr/>
      <w:tcPr>
        <w:shd w:val="clear" w:color="auto" w:fill="FFFFFF"/>
      </w:tcPr>
    </w:tblStylePr>
    <w:tblStylePr w:type="swCell">
      <w:tblPr/>
      <w:tcPr>
        <w:tcBorders>
          <w:top w:val="nil"/>
        </w:tcBorders>
      </w:tcPr>
    </w:tblStylePr>
  </w:style>
  <w:style w:type="table" w:styleId="197">
    <w:name w:val="Medium List 2 Accent 4"/>
    <w:basedOn w:val="12"/>
    <w:qFormat/>
    <w:uiPriority w:val="66"/>
    <w:rPr>
      <w:rFonts w:ascii="SimSun" w:hAnsi="SimSun" w:eastAsia="Courier New"/>
      <w:color w:val="000000"/>
    </w:rPr>
    <w:tblPr>
      <w:tblBorders>
        <w:top w:val="single" w:color="8064A2" w:sz="8" w:space="0"/>
        <w:left w:val="single" w:color="8064A2" w:sz="8" w:space="0"/>
        <w:bottom w:val="single" w:color="8064A2" w:sz="8" w:space="0"/>
        <w:right w:val="single" w:color="8064A2" w:sz="8" w:space="0"/>
      </w:tblBorders>
    </w:tblPr>
    <w:tblStylePr w:type="firstRow">
      <w:rPr>
        <w:sz w:val="24"/>
        <w:szCs w:val="24"/>
      </w:rPr>
      <w:tblPr/>
      <w:tcPr>
        <w:tcBorders>
          <w:top w:val="nil"/>
          <w:left w:val="single" w:color="8064A2" w:sz="24" w:space="0"/>
          <w:bottom w:val="nil"/>
          <w:right w:val="nil"/>
          <w:insideH w:val="nil"/>
          <w:insideV w:val="nil"/>
        </w:tcBorders>
        <w:shd w:val="clear" w:color="auto" w:fill="FFFFFF"/>
      </w:tcPr>
    </w:tblStylePr>
    <w:tblStylePr w:type="lastRow">
      <w:tblPr/>
      <w:tcPr>
        <w:tcBorders>
          <w:top w:val="single" w:color="8064A2" w:sz="8" w:space="0"/>
          <w:left w:val="nil"/>
          <w:bottom w:val="nil"/>
          <w:right w:val="nil"/>
          <w:insideH w:val="nil"/>
          <w:insideV w:val="nil"/>
        </w:tcBorders>
        <w:shd w:val="clear" w:color="auto" w:fill="FFFFFF"/>
      </w:tcPr>
    </w:tblStylePr>
    <w:tblStylePr w:type="firstCol">
      <w:tblPr/>
      <w:tcPr>
        <w:tcBorders>
          <w:top w:val="nil"/>
          <w:left w:val="nil"/>
          <w:bottom w:val="nil"/>
          <w:right w:val="single" w:color="8064A2" w:sz="8" w:space="0"/>
          <w:insideH w:val="nil"/>
          <w:insideV w:val="nil"/>
        </w:tcBorders>
        <w:shd w:val="clear" w:color="auto" w:fill="FFFFFF"/>
      </w:tcPr>
    </w:tblStylePr>
    <w:tblStylePr w:type="lastCol">
      <w:tblPr/>
      <w:tcPr>
        <w:tcBorders>
          <w:top w:val="nil"/>
          <w:left w:val="nil"/>
          <w:bottom w:val="single" w:color="8064A2"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DFD8E8"/>
      </w:tcPr>
    </w:tblStylePr>
    <w:tblStylePr w:type="band1Horz">
      <w:tblPr/>
      <w:tcPr>
        <w:tcBorders>
          <w:top w:val="nil"/>
          <w:left w:val="nil"/>
          <w:insideH w:val="nil"/>
          <w:insideV w:val="nil"/>
        </w:tcBorders>
        <w:shd w:val="clear" w:color="auto" w:fill="DFD8E8"/>
      </w:tcPr>
    </w:tblStylePr>
    <w:tblStylePr w:type="nwCell">
      <w:tblPr/>
      <w:tcPr>
        <w:shd w:val="clear" w:color="auto" w:fill="FFFFFF"/>
      </w:tcPr>
    </w:tblStylePr>
    <w:tblStylePr w:type="swCell">
      <w:tblPr/>
      <w:tcPr>
        <w:tcBorders>
          <w:top w:val="nil"/>
        </w:tcBorders>
      </w:tcPr>
    </w:tblStylePr>
  </w:style>
  <w:style w:type="table" w:styleId="198">
    <w:name w:val="Medium List 2 Accent 5"/>
    <w:basedOn w:val="12"/>
    <w:qFormat/>
    <w:uiPriority w:val="66"/>
    <w:rPr>
      <w:rFonts w:ascii="SimSun" w:hAnsi="SimSun" w:eastAsia="Courier New"/>
      <w:color w:val="000000"/>
    </w:rPr>
    <w:tblPr>
      <w:tblBorders>
        <w:top w:val="single" w:color="4BACC6" w:sz="8" w:space="0"/>
        <w:left w:val="single" w:color="4BACC6" w:sz="8" w:space="0"/>
        <w:bottom w:val="single" w:color="4BACC6" w:sz="8" w:space="0"/>
        <w:right w:val="single" w:color="4BACC6" w:sz="8" w:space="0"/>
      </w:tblBorders>
    </w:tblPr>
    <w:tblStylePr w:type="firstRow">
      <w:rPr>
        <w:sz w:val="24"/>
        <w:szCs w:val="24"/>
      </w:rPr>
      <w:tblPr/>
      <w:tcPr>
        <w:tcBorders>
          <w:top w:val="nil"/>
          <w:left w:val="single" w:color="4BACC6" w:sz="24" w:space="0"/>
          <w:bottom w:val="nil"/>
          <w:right w:val="nil"/>
          <w:insideH w:val="nil"/>
          <w:insideV w:val="nil"/>
        </w:tcBorders>
        <w:shd w:val="clear" w:color="auto" w:fill="FFFFFF"/>
      </w:tcPr>
    </w:tblStylePr>
    <w:tblStylePr w:type="lastRow">
      <w:tblPr/>
      <w:tcPr>
        <w:tcBorders>
          <w:top w:val="single" w:color="4BACC6" w:sz="8" w:space="0"/>
          <w:left w:val="nil"/>
          <w:bottom w:val="nil"/>
          <w:right w:val="nil"/>
          <w:insideH w:val="nil"/>
          <w:insideV w:val="nil"/>
        </w:tcBorders>
        <w:shd w:val="clear" w:color="auto" w:fill="FFFFFF"/>
      </w:tcPr>
    </w:tblStylePr>
    <w:tblStylePr w:type="firstCol">
      <w:tblPr/>
      <w:tcPr>
        <w:tcBorders>
          <w:top w:val="nil"/>
          <w:left w:val="nil"/>
          <w:bottom w:val="nil"/>
          <w:right w:val="single" w:color="4BACC6" w:sz="8" w:space="0"/>
          <w:insideH w:val="nil"/>
          <w:insideV w:val="nil"/>
        </w:tcBorders>
        <w:shd w:val="clear" w:color="auto" w:fill="FFFFFF"/>
      </w:tcPr>
    </w:tblStylePr>
    <w:tblStylePr w:type="lastCol">
      <w:tblPr/>
      <w:tcPr>
        <w:tcBorders>
          <w:top w:val="nil"/>
          <w:left w:val="nil"/>
          <w:bottom w:val="single" w:color="4BACC6"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D2EAF1"/>
      </w:tcPr>
    </w:tblStylePr>
    <w:tblStylePr w:type="band1Horz">
      <w:tblPr/>
      <w:tcPr>
        <w:tcBorders>
          <w:top w:val="nil"/>
          <w:left w:val="nil"/>
          <w:insideH w:val="nil"/>
          <w:insideV w:val="nil"/>
        </w:tcBorders>
        <w:shd w:val="clear" w:color="auto" w:fill="D2EAF1"/>
      </w:tcPr>
    </w:tblStylePr>
    <w:tblStylePr w:type="nwCell">
      <w:tblPr/>
      <w:tcPr>
        <w:shd w:val="clear" w:color="auto" w:fill="FFFFFF"/>
      </w:tcPr>
    </w:tblStylePr>
    <w:tblStylePr w:type="swCell">
      <w:tblPr/>
      <w:tcPr>
        <w:tcBorders>
          <w:top w:val="nil"/>
        </w:tcBorders>
      </w:tcPr>
    </w:tblStylePr>
  </w:style>
  <w:style w:type="table" w:styleId="199">
    <w:name w:val="Medium List 2 Accent 6"/>
    <w:basedOn w:val="12"/>
    <w:qFormat/>
    <w:uiPriority w:val="66"/>
    <w:rPr>
      <w:rFonts w:ascii="SimSun" w:hAnsi="SimSun" w:eastAsia="Courier New"/>
      <w:color w:val="000000"/>
    </w:rPr>
    <w:tblPr>
      <w:tblBorders>
        <w:top w:val="single" w:color="F79646" w:sz="8" w:space="0"/>
        <w:left w:val="single" w:color="F79646" w:sz="8" w:space="0"/>
        <w:bottom w:val="single" w:color="F79646" w:sz="8" w:space="0"/>
        <w:right w:val="single" w:color="F79646" w:sz="8" w:space="0"/>
      </w:tblBorders>
    </w:tblPr>
    <w:tblStylePr w:type="firstRow">
      <w:rPr>
        <w:sz w:val="24"/>
        <w:szCs w:val="24"/>
      </w:rPr>
      <w:tblPr/>
      <w:tcPr>
        <w:tcBorders>
          <w:top w:val="nil"/>
          <w:left w:val="single" w:color="F79646" w:sz="24" w:space="0"/>
          <w:bottom w:val="nil"/>
          <w:right w:val="nil"/>
          <w:insideH w:val="nil"/>
          <w:insideV w:val="nil"/>
        </w:tcBorders>
        <w:shd w:val="clear" w:color="auto" w:fill="FFFFFF"/>
      </w:tcPr>
    </w:tblStylePr>
    <w:tblStylePr w:type="lastRow">
      <w:tblPr/>
      <w:tcPr>
        <w:tcBorders>
          <w:top w:val="single" w:color="F79646" w:sz="8" w:space="0"/>
          <w:left w:val="nil"/>
          <w:bottom w:val="nil"/>
          <w:right w:val="nil"/>
          <w:insideH w:val="nil"/>
          <w:insideV w:val="nil"/>
        </w:tcBorders>
        <w:shd w:val="clear" w:color="auto" w:fill="FFFFFF"/>
      </w:tcPr>
    </w:tblStylePr>
    <w:tblStylePr w:type="firstCol">
      <w:tblPr/>
      <w:tcPr>
        <w:tcBorders>
          <w:top w:val="nil"/>
          <w:left w:val="nil"/>
          <w:bottom w:val="nil"/>
          <w:right w:val="single" w:color="F79646" w:sz="8" w:space="0"/>
          <w:insideH w:val="nil"/>
          <w:insideV w:val="nil"/>
        </w:tcBorders>
        <w:shd w:val="clear" w:color="auto" w:fill="FFFFFF"/>
      </w:tcPr>
    </w:tblStylePr>
    <w:tblStylePr w:type="lastCol">
      <w:tblPr/>
      <w:tcPr>
        <w:tcBorders>
          <w:top w:val="nil"/>
          <w:left w:val="nil"/>
          <w:bottom w:val="single" w:color="F79646"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FDE4D0"/>
      </w:tcPr>
    </w:tblStylePr>
    <w:tblStylePr w:type="band1Horz">
      <w:tblPr/>
      <w:tcPr>
        <w:tcBorders>
          <w:top w:val="nil"/>
          <w:left w:val="nil"/>
          <w:insideH w:val="nil"/>
          <w:insideV w:val="nil"/>
        </w:tcBorders>
        <w:shd w:val="clear" w:color="auto" w:fill="FDE4D0"/>
      </w:tcPr>
    </w:tblStylePr>
    <w:tblStylePr w:type="nwCell">
      <w:tblPr/>
      <w:tcPr>
        <w:shd w:val="clear" w:color="auto" w:fill="FFFFFF"/>
      </w:tcPr>
    </w:tblStylePr>
    <w:tblStylePr w:type="swCell">
      <w:tblPr/>
      <w:tcPr>
        <w:tcBorders>
          <w:top w:val="nil"/>
        </w:tcBorders>
      </w:tcPr>
    </w:tblStylePr>
  </w:style>
  <w:style w:type="table" w:styleId="200">
    <w:name w:val="Medium Grid 1"/>
    <w:basedOn w:val="12"/>
    <w:qFormat/>
    <w:uiPriority w:val="67"/>
    <w:tblPr>
      <w:tblBorders>
        <w:top w:val="single" w:color="404040" w:sz="8" w:space="0"/>
        <w:left w:val="single" w:color="404040" w:sz="8" w:space="0"/>
        <w:bottom w:val="single" w:color="404040" w:sz="8" w:space="0"/>
        <w:right w:val="single" w:color="404040" w:sz="8" w:space="0"/>
        <w:insideH w:val="single" w:color="404040" w:sz="8" w:space="0"/>
        <w:insideV w:val="single" w:color="404040" w:sz="8" w:space="0"/>
      </w:tblBorders>
    </w:tblPr>
    <w:tcPr>
      <w:shd w:val="clear" w:color="auto" w:fill="C0C0C0"/>
    </w:tcPr>
    <w:tblStylePr w:type="firstRow">
      <w:rPr>
        <w:b/>
        <w:bCs/>
      </w:rPr>
    </w:tblStylePr>
    <w:tblStylePr w:type="lastRow">
      <w:rPr>
        <w:b/>
        <w:bCs/>
      </w:rPr>
      <w:tblPr/>
      <w:tcPr>
        <w:tcBorders>
          <w:top w:val="single" w:color="404040" w:sz="18" w:space="0"/>
        </w:tcBorders>
      </w:tcPr>
    </w:tblStylePr>
    <w:tblStylePr w:type="firstCol">
      <w:rPr>
        <w:b/>
        <w:bCs/>
      </w:rPr>
    </w:tblStylePr>
    <w:tblStylePr w:type="lastCol">
      <w:rPr>
        <w:b/>
        <w:bCs/>
      </w:rPr>
    </w:tblStylePr>
    <w:tblStylePr w:type="band1Vert">
      <w:tblPr/>
      <w:tcPr>
        <w:shd w:val="clear" w:color="auto" w:fill="808080"/>
      </w:tcPr>
    </w:tblStylePr>
    <w:tblStylePr w:type="band1Horz">
      <w:tblPr/>
      <w:tcPr>
        <w:shd w:val="clear" w:color="auto" w:fill="808080"/>
      </w:tcPr>
    </w:tblStylePr>
  </w:style>
  <w:style w:type="table" w:styleId="201">
    <w:name w:val="Medium Grid 1 Accent 1"/>
    <w:basedOn w:val="12"/>
    <w:qFormat/>
    <w:uiPriority w:val="67"/>
    <w:tblPr>
      <w:tblBorders>
        <w:top w:val="single" w:color="7BA0CD" w:sz="8" w:space="0"/>
        <w:left w:val="single" w:color="7BA0CD" w:sz="8" w:space="0"/>
        <w:bottom w:val="single" w:color="7BA0CD" w:sz="8" w:space="0"/>
        <w:right w:val="single" w:color="7BA0CD" w:sz="8" w:space="0"/>
        <w:insideH w:val="single" w:color="7BA0CD" w:sz="8" w:space="0"/>
        <w:insideV w:val="single" w:color="7BA0CD" w:sz="8" w:space="0"/>
      </w:tblBorders>
    </w:tblPr>
    <w:tcPr>
      <w:shd w:val="clear" w:color="auto" w:fill="D3DFEE"/>
    </w:tcPr>
    <w:tblStylePr w:type="firstRow">
      <w:rPr>
        <w:b/>
        <w:bCs/>
      </w:rPr>
    </w:tblStylePr>
    <w:tblStylePr w:type="lastRow">
      <w:rPr>
        <w:b/>
        <w:bCs/>
      </w:rPr>
      <w:tblPr/>
      <w:tcPr>
        <w:tcBorders>
          <w:top w:val="single" w:color="7BA0CD" w:sz="18" w:space="0"/>
        </w:tcBorders>
      </w:tcPr>
    </w:tblStylePr>
    <w:tblStylePr w:type="firstCol">
      <w:rPr>
        <w:b/>
        <w:bCs/>
      </w:rPr>
    </w:tblStylePr>
    <w:tblStylePr w:type="lastCol">
      <w:rPr>
        <w:b/>
        <w:bCs/>
      </w:rPr>
    </w:tblStylePr>
    <w:tblStylePr w:type="band1Vert">
      <w:tblPr/>
      <w:tcPr>
        <w:shd w:val="clear" w:color="auto" w:fill="A7BFDE"/>
      </w:tcPr>
    </w:tblStylePr>
    <w:tblStylePr w:type="band1Horz">
      <w:tblPr/>
      <w:tcPr>
        <w:shd w:val="clear" w:color="auto" w:fill="A7BFDE"/>
      </w:tcPr>
    </w:tblStylePr>
  </w:style>
  <w:style w:type="table" w:styleId="202">
    <w:name w:val="Medium Grid 1 Accent 2"/>
    <w:basedOn w:val="12"/>
    <w:qFormat/>
    <w:uiPriority w:val="67"/>
    <w:tblPr>
      <w:tblBorders>
        <w:top w:val="single" w:color="CF7B79" w:sz="8" w:space="0"/>
        <w:left w:val="single" w:color="CF7B79" w:sz="8" w:space="0"/>
        <w:bottom w:val="single" w:color="CF7B79" w:sz="8" w:space="0"/>
        <w:right w:val="single" w:color="CF7B79" w:sz="8" w:space="0"/>
        <w:insideH w:val="single" w:color="CF7B79" w:sz="8" w:space="0"/>
        <w:insideV w:val="single" w:color="CF7B79" w:sz="8" w:space="0"/>
      </w:tblBorders>
    </w:tblPr>
    <w:tcPr>
      <w:shd w:val="clear" w:color="auto" w:fill="EFD3D2"/>
    </w:tcPr>
    <w:tblStylePr w:type="firstRow">
      <w:rPr>
        <w:b/>
        <w:bCs/>
      </w:rPr>
    </w:tblStylePr>
    <w:tblStylePr w:type="lastRow">
      <w:rPr>
        <w:b/>
        <w:bCs/>
      </w:rPr>
      <w:tblPr/>
      <w:tcPr>
        <w:tcBorders>
          <w:top w:val="single" w:color="CF7B79" w:sz="18" w:space="0"/>
        </w:tcBorders>
      </w:tcPr>
    </w:tblStylePr>
    <w:tblStylePr w:type="firstCol">
      <w:rPr>
        <w:b/>
        <w:bCs/>
      </w:rPr>
    </w:tblStylePr>
    <w:tblStylePr w:type="lastCol">
      <w:rPr>
        <w:b/>
        <w:bCs/>
      </w:rPr>
    </w:tblStylePr>
    <w:tblStylePr w:type="band1Vert">
      <w:tblPr/>
      <w:tcPr>
        <w:shd w:val="clear" w:color="auto" w:fill="DFA7A6"/>
      </w:tcPr>
    </w:tblStylePr>
    <w:tblStylePr w:type="band1Horz">
      <w:tblPr/>
      <w:tcPr>
        <w:shd w:val="clear" w:color="auto" w:fill="DFA7A6"/>
      </w:tcPr>
    </w:tblStylePr>
  </w:style>
  <w:style w:type="table" w:styleId="203">
    <w:name w:val="Medium Grid 1 Accent 3"/>
    <w:basedOn w:val="12"/>
    <w:qFormat/>
    <w:uiPriority w:val="67"/>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blPr/>
      <w:tcPr>
        <w:tcBorders>
          <w:top w:val="single" w:color="B3CC82" w:sz="18" w:space="0"/>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styleId="204">
    <w:name w:val="Medium Grid 1 Accent 4"/>
    <w:basedOn w:val="12"/>
    <w:qFormat/>
    <w:uiPriority w:val="67"/>
    <w:tblPr>
      <w:tblBorders>
        <w:top w:val="single" w:color="9F8AB9" w:sz="8" w:space="0"/>
        <w:left w:val="single" w:color="9F8AB9" w:sz="8" w:space="0"/>
        <w:bottom w:val="single" w:color="9F8AB9" w:sz="8" w:space="0"/>
        <w:right w:val="single" w:color="9F8AB9" w:sz="8" w:space="0"/>
        <w:insideH w:val="single" w:color="9F8AB9" w:sz="8" w:space="0"/>
        <w:insideV w:val="single" w:color="9F8AB9" w:sz="8" w:space="0"/>
      </w:tblBorders>
    </w:tblPr>
    <w:tcPr>
      <w:shd w:val="clear" w:color="auto" w:fill="DFD8E8"/>
    </w:tcPr>
    <w:tblStylePr w:type="firstRow">
      <w:rPr>
        <w:b/>
        <w:bCs/>
      </w:rPr>
    </w:tblStylePr>
    <w:tblStylePr w:type="lastRow">
      <w:rPr>
        <w:b/>
        <w:bCs/>
      </w:rPr>
      <w:tblPr/>
      <w:tcPr>
        <w:tcBorders>
          <w:top w:val="single" w:color="9F8AB9" w:sz="18" w:space="0"/>
        </w:tcBorders>
      </w:tcPr>
    </w:tblStylePr>
    <w:tblStylePr w:type="firstCol">
      <w:rPr>
        <w:b/>
        <w:bCs/>
      </w:rPr>
    </w:tblStylePr>
    <w:tblStylePr w:type="lastCol">
      <w:rPr>
        <w:b/>
        <w:bCs/>
      </w:rPr>
    </w:tblStylePr>
    <w:tblStylePr w:type="band1Vert">
      <w:tblPr/>
      <w:tcPr>
        <w:shd w:val="clear" w:color="auto" w:fill="BFB1D0"/>
      </w:tcPr>
    </w:tblStylePr>
    <w:tblStylePr w:type="band1Horz">
      <w:tblPr/>
      <w:tcPr>
        <w:shd w:val="clear" w:color="auto" w:fill="BFB1D0"/>
      </w:tcPr>
    </w:tblStylePr>
  </w:style>
  <w:style w:type="table" w:styleId="205">
    <w:name w:val="Medium Grid 1 Accent 5"/>
    <w:basedOn w:val="12"/>
    <w:qFormat/>
    <w:uiPriority w:val="67"/>
    <w:tblPr>
      <w:tblBorders>
        <w:top w:val="single" w:color="78C0D4" w:sz="8" w:space="0"/>
        <w:left w:val="single" w:color="78C0D4" w:sz="8" w:space="0"/>
        <w:bottom w:val="single" w:color="78C0D4" w:sz="8" w:space="0"/>
        <w:right w:val="single" w:color="78C0D4" w:sz="8" w:space="0"/>
        <w:insideH w:val="single" w:color="78C0D4" w:sz="8" w:space="0"/>
        <w:insideV w:val="single" w:color="78C0D4" w:sz="8" w:space="0"/>
      </w:tblBorders>
    </w:tblPr>
    <w:tcPr>
      <w:shd w:val="clear" w:color="auto" w:fill="D2EAF1"/>
    </w:tcPr>
    <w:tblStylePr w:type="firstRow">
      <w:rPr>
        <w:b/>
        <w:bCs/>
      </w:rPr>
    </w:tblStylePr>
    <w:tblStylePr w:type="lastRow">
      <w:rPr>
        <w:b/>
        <w:bCs/>
      </w:rPr>
      <w:tblPr/>
      <w:tcPr>
        <w:tcBorders>
          <w:top w:val="single" w:color="78C0D4" w:sz="18" w:space="0"/>
        </w:tcBorders>
      </w:tcPr>
    </w:tblStylePr>
    <w:tblStylePr w:type="firstCol">
      <w:rPr>
        <w:b/>
        <w:bCs/>
      </w:rPr>
    </w:tblStylePr>
    <w:tblStylePr w:type="lastCol">
      <w:rPr>
        <w:b/>
        <w:bCs/>
      </w:rPr>
    </w:tblStylePr>
    <w:tblStylePr w:type="band1Vert">
      <w:tblPr/>
      <w:tcPr>
        <w:shd w:val="clear" w:color="auto" w:fill="A5D5E2"/>
      </w:tcPr>
    </w:tblStylePr>
    <w:tblStylePr w:type="band1Horz">
      <w:tblPr/>
      <w:tcPr>
        <w:shd w:val="clear" w:color="auto" w:fill="A5D5E2"/>
      </w:tcPr>
    </w:tblStylePr>
  </w:style>
  <w:style w:type="table" w:styleId="206">
    <w:name w:val="Medium Grid 1 Accent 6"/>
    <w:basedOn w:val="12"/>
    <w:qFormat/>
    <w:uiPriority w:val="67"/>
    <w:tblPr>
      <w:tblBorders>
        <w:top w:val="single" w:color="F9B074" w:sz="8" w:space="0"/>
        <w:left w:val="single" w:color="F9B074" w:sz="8" w:space="0"/>
        <w:bottom w:val="single" w:color="F9B074" w:sz="8" w:space="0"/>
        <w:right w:val="single" w:color="F9B074" w:sz="8" w:space="0"/>
        <w:insideH w:val="single" w:color="F9B074" w:sz="8" w:space="0"/>
        <w:insideV w:val="single" w:color="F9B074" w:sz="8" w:space="0"/>
      </w:tblBorders>
    </w:tblPr>
    <w:tcPr>
      <w:shd w:val="clear" w:color="auto" w:fill="FDE4D0"/>
    </w:tcPr>
    <w:tblStylePr w:type="firstRow">
      <w:rPr>
        <w:b/>
        <w:bCs/>
      </w:rPr>
    </w:tblStylePr>
    <w:tblStylePr w:type="lastRow">
      <w:rPr>
        <w:b/>
        <w:bCs/>
      </w:rPr>
      <w:tblPr/>
      <w:tcPr>
        <w:tcBorders>
          <w:top w:val="single" w:color="F9B074" w:sz="18" w:space="0"/>
        </w:tcBorders>
      </w:tcPr>
    </w:tblStylePr>
    <w:tblStylePr w:type="firstCol">
      <w:rPr>
        <w:b/>
        <w:bCs/>
      </w:rPr>
    </w:tblStylePr>
    <w:tblStylePr w:type="lastCol">
      <w:rPr>
        <w:b/>
        <w:bCs/>
      </w:rPr>
    </w:tblStylePr>
    <w:tblStylePr w:type="band1Vert">
      <w:tblPr/>
      <w:tcPr>
        <w:shd w:val="clear" w:color="auto" w:fill="FBCAA2"/>
      </w:tcPr>
    </w:tblStylePr>
    <w:tblStylePr w:type="band1Horz">
      <w:tblPr/>
      <w:tcPr>
        <w:shd w:val="clear" w:color="auto" w:fill="FBCAA2"/>
      </w:tcPr>
    </w:tblStylePr>
  </w:style>
  <w:style w:type="table" w:styleId="207">
    <w:name w:val="Medium Grid 2"/>
    <w:basedOn w:val="12"/>
    <w:qFormat/>
    <w:uiPriority w:val="68"/>
    <w:rPr>
      <w:rFonts w:ascii="SimSun" w:hAnsi="SimSun" w:eastAsia="Courier New"/>
      <w:color w:val="000000"/>
    </w:rPr>
    <w:tblP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color="000000" w:sz="12" w:space="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insideV w:val="single" w:sz="6" w:space="0"/>
        </w:tcBorders>
        <w:shd w:val="clear" w:color="auto" w:fill="808080"/>
      </w:tcPr>
    </w:tblStylePr>
    <w:tblStylePr w:type="nwCell">
      <w:tblPr/>
      <w:tcPr>
        <w:shd w:val="clear" w:color="auto" w:fill="FFFFFF"/>
      </w:tcPr>
    </w:tblStylePr>
  </w:style>
  <w:style w:type="table" w:styleId="208">
    <w:name w:val="Medium Grid 2 Accent 1"/>
    <w:basedOn w:val="12"/>
    <w:qFormat/>
    <w:uiPriority w:val="68"/>
    <w:rPr>
      <w:rFonts w:ascii="SimSun" w:hAnsi="SimSun" w:eastAsia="Courier New"/>
      <w:color w:val="000000"/>
    </w:rPr>
    <w:tblPr>
      <w:tblBorders>
        <w:top w:val="single" w:color="4F81BD" w:sz="8" w:space="0"/>
        <w:left w:val="single" w:color="4F81BD" w:sz="8" w:space="0"/>
        <w:bottom w:val="single" w:color="4F81BD" w:sz="8" w:space="0"/>
        <w:right w:val="single" w:color="4F81BD" w:sz="8" w:space="0"/>
        <w:insideH w:val="single" w:color="4F81BD" w:sz="8" w:space="0"/>
        <w:insideV w:val="single" w:color="4F81BD" w:sz="8" w:space="0"/>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color="000000" w:sz="12" w:space="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BE5F1"/>
      </w:tcPr>
    </w:tblStylePr>
    <w:tblStylePr w:type="band1Vert">
      <w:tblPr/>
      <w:tcPr>
        <w:shd w:val="clear" w:color="auto" w:fill="A7BFDE"/>
      </w:tcPr>
    </w:tblStylePr>
    <w:tblStylePr w:type="band1Horz">
      <w:tblPr/>
      <w:tcPr>
        <w:tcBorders>
          <w:insideH w:val="single" w:sz="6" w:space="0"/>
          <w:insideV w:val="single" w:sz="6" w:space="0"/>
        </w:tcBorders>
        <w:shd w:val="clear" w:color="auto" w:fill="A7BFDE"/>
      </w:tcPr>
    </w:tblStylePr>
    <w:tblStylePr w:type="nwCell">
      <w:tblPr/>
      <w:tcPr>
        <w:shd w:val="clear" w:color="auto" w:fill="FFFFFF"/>
      </w:tcPr>
    </w:tblStylePr>
  </w:style>
  <w:style w:type="table" w:styleId="209">
    <w:name w:val="Medium Grid 2 Accent 2"/>
    <w:basedOn w:val="12"/>
    <w:qFormat/>
    <w:uiPriority w:val="68"/>
    <w:rPr>
      <w:rFonts w:ascii="SimSun" w:hAnsi="SimSun" w:eastAsia="Courier New"/>
      <w:color w:val="000000"/>
    </w:rPr>
    <w:tblPr>
      <w:tblBorders>
        <w:top w:val="single" w:color="C0504D" w:sz="8" w:space="0"/>
        <w:left w:val="single" w:color="C0504D" w:sz="8" w:space="0"/>
        <w:bottom w:val="single" w:color="C0504D" w:sz="8" w:space="0"/>
        <w:right w:val="single" w:color="C0504D" w:sz="8" w:space="0"/>
        <w:insideH w:val="single" w:color="C0504D" w:sz="8" w:space="0"/>
        <w:insideV w:val="single" w:color="C0504D" w:sz="8" w:space="0"/>
      </w:tblBorders>
    </w:tblPr>
    <w:tcPr>
      <w:shd w:val="clear" w:color="auto" w:fill="EFD3D2"/>
    </w:tcPr>
    <w:tblStylePr w:type="firstRow">
      <w:rPr>
        <w:b/>
        <w:bCs/>
        <w:color w:val="000000"/>
      </w:rPr>
      <w:tblPr/>
      <w:tcPr>
        <w:shd w:val="clear" w:color="auto" w:fill="F8EDED"/>
      </w:tcPr>
    </w:tblStylePr>
    <w:tblStylePr w:type="lastRow">
      <w:rPr>
        <w:b/>
        <w:bCs/>
        <w:color w:val="000000"/>
      </w:rPr>
      <w:tblPr/>
      <w:tcPr>
        <w:tcBorders>
          <w:top w:val="single" w:color="000000" w:sz="12" w:space="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2DBDB"/>
      </w:tcPr>
    </w:tblStylePr>
    <w:tblStylePr w:type="band1Vert">
      <w:tblPr/>
      <w:tcPr>
        <w:shd w:val="clear" w:color="auto" w:fill="DFA7A6"/>
      </w:tcPr>
    </w:tblStylePr>
    <w:tblStylePr w:type="band1Horz">
      <w:tblPr/>
      <w:tcPr>
        <w:tcBorders>
          <w:insideH w:val="single" w:sz="6" w:space="0"/>
          <w:insideV w:val="single" w:sz="6" w:space="0"/>
        </w:tcBorders>
        <w:shd w:val="clear" w:color="auto" w:fill="DFA7A6"/>
      </w:tcPr>
    </w:tblStylePr>
    <w:tblStylePr w:type="nwCell">
      <w:tblPr/>
      <w:tcPr>
        <w:shd w:val="clear" w:color="auto" w:fill="FFFFFF"/>
      </w:tcPr>
    </w:tblStylePr>
  </w:style>
  <w:style w:type="table" w:styleId="210">
    <w:name w:val="Medium Grid 2 Accent 3"/>
    <w:basedOn w:val="12"/>
    <w:qFormat/>
    <w:uiPriority w:val="68"/>
    <w:rPr>
      <w:rFonts w:ascii="SimSun" w:hAnsi="SimSun" w:eastAsia="Courier New"/>
      <w:color w:val="000000"/>
    </w:rPr>
    <w:tblPr>
      <w:tblBorders>
        <w:top w:val="single" w:color="9BBB59" w:sz="8" w:space="0"/>
        <w:left w:val="single" w:color="9BBB59" w:sz="8" w:space="0"/>
        <w:bottom w:val="single" w:color="9BBB59" w:sz="8" w:space="0"/>
        <w:right w:val="single" w:color="9BBB59" w:sz="8" w:space="0"/>
        <w:insideH w:val="single" w:color="9BBB59" w:sz="8" w:space="0"/>
        <w:insideV w:val="single" w:color="9BBB59" w:sz="8" w:space="0"/>
      </w:tblBorders>
    </w:tblPr>
    <w:tcPr>
      <w:shd w:val="clear" w:color="auto" w:fill="E6EED5"/>
    </w:tcPr>
    <w:tblStylePr w:type="firstRow">
      <w:rPr>
        <w:b/>
        <w:bCs/>
        <w:color w:val="000000"/>
      </w:rPr>
      <w:tblPr/>
      <w:tcPr>
        <w:shd w:val="clear" w:color="auto" w:fill="F5F8EE"/>
      </w:tcPr>
    </w:tblStylePr>
    <w:tblStylePr w:type="lastRow">
      <w:rPr>
        <w:b/>
        <w:bCs/>
        <w:color w:val="000000"/>
      </w:rPr>
      <w:tblPr/>
      <w:tcPr>
        <w:tcBorders>
          <w:top w:val="single" w:color="000000" w:sz="12" w:space="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AF1DD"/>
      </w:tcPr>
    </w:tblStylePr>
    <w:tblStylePr w:type="band1Vert">
      <w:tblPr/>
      <w:tcPr>
        <w:shd w:val="clear" w:color="auto" w:fill="CDDDAC"/>
      </w:tcPr>
    </w:tblStylePr>
    <w:tblStylePr w:type="band1Horz">
      <w:tblPr/>
      <w:tcPr>
        <w:tcBorders>
          <w:insideH w:val="single" w:sz="6" w:space="0"/>
          <w:insideV w:val="single" w:sz="6" w:space="0"/>
        </w:tcBorders>
        <w:shd w:val="clear" w:color="auto" w:fill="CDDDAC"/>
      </w:tcPr>
    </w:tblStylePr>
    <w:tblStylePr w:type="nwCell">
      <w:tblPr/>
      <w:tcPr>
        <w:shd w:val="clear" w:color="auto" w:fill="FFFFFF"/>
      </w:tcPr>
    </w:tblStylePr>
  </w:style>
  <w:style w:type="table" w:styleId="211">
    <w:name w:val="Medium Grid 2 Accent 4"/>
    <w:basedOn w:val="12"/>
    <w:qFormat/>
    <w:uiPriority w:val="68"/>
    <w:rPr>
      <w:rFonts w:ascii="SimSun" w:hAnsi="SimSun" w:eastAsia="Courier New"/>
      <w:color w:val="000000"/>
    </w:rPr>
    <w:tblPr>
      <w:tblBorders>
        <w:top w:val="single" w:color="8064A2" w:sz="8" w:space="0"/>
        <w:left w:val="single" w:color="8064A2" w:sz="8" w:space="0"/>
        <w:bottom w:val="single" w:color="8064A2" w:sz="8" w:space="0"/>
        <w:right w:val="single" w:color="8064A2" w:sz="8" w:space="0"/>
        <w:insideH w:val="single" w:color="8064A2" w:sz="8" w:space="0"/>
        <w:insideV w:val="single" w:color="8064A2" w:sz="8" w:space="0"/>
      </w:tblBorders>
    </w:tblPr>
    <w:tcPr>
      <w:shd w:val="clear" w:color="auto" w:fill="DFD8E8"/>
    </w:tcPr>
    <w:tblStylePr w:type="firstRow">
      <w:rPr>
        <w:b/>
        <w:bCs/>
        <w:color w:val="000000"/>
      </w:rPr>
      <w:tblPr/>
      <w:tcPr>
        <w:shd w:val="clear" w:color="auto" w:fill="F2EFF6"/>
      </w:tcPr>
    </w:tblStylePr>
    <w:tblStylePr w:type="lastRow">
      <w:rPr>
        <w:b/>
        <w:bCs/>
        <w:color w:val="000000"/>
      </w:rPr>
      <w:tblPr/>
      <w:tcPr>
        <w:tcBorders>
          <w:top w:val="single" w:color="000000" w:sz="12" w:space="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5DFEC"/>
      </w:tcPr>
    </w:tblStylePr>
    <w:tblStylePr w:type="band1Vert">
      <w:tblPr/>
      <w:tcPr>
        <w:shd w:val="clear" w:color="auto" w:fill="BFB1D0"/>
      </w:tcPr>
    </w:tblStylePr>
    <w:tblStylePr w:type="band1Horz">
      <w:tblPr/>
      <w:tcPr>
        <w:tcBorders>
          <w:insideH w:val="single" w:sz="6" w:space="0"/>
          <w:insideV w:val="single" w:sz="6" w:space="0"/>
        </w:tcBorders>
        <w:shd w:val="clear" w:color="auto" w:fill="BFB1D0"/>
      </w:tcPr>
    </w:tblStylePr>
    <w:tblStylePr w:type="nwCell">
      <w:tblPr/>
      <w:tcPr>
        <w:shd w:val="clear" w:color="auto" w:fill="FFFFFF"/>
      </w:tcPr>
    </w:tblStylePr>
  </w:style>
  <w:style w:type="table" w:styleId="212">
    <w:name w:val="Medium Grid 2 Accent 5"/>
    <w:basedOn w:val="12"/>
    <w:qFormat/>
    <w:uiPriority w:val="68"/>
    <w:rPr>
      <w:rFonts w:ascii="SimSun" w:hAnsi="SimSun" w:eastAsia="Courier New"/>
      <w:color w:val="000000"/>
    </w:rPr>
    <w:tblPr>
      <w:tblBorders>
        <w:top w:val="single" w:color="4BACC6" w:sz="8" w:space="0"/>
        <w:left w:val="single" w:color="4BACC6" w:sz="8" w:space="0"/>
        <w:bottom w:val="single" w:color="4BACC6" w:sz="8" w:space="0"/>
        <w:right w:val="single" w:color="4BACC6" w:sz="8" w:space="0"/>
        <w:insideH w:val="single" w:color="4BACC6" w:sz="8" w:space="0"/>
        <w:insideV w:val="single" w:color="4BACC6" w:sz="8" w:space="0"/>
      </w:tblBorders>
    </w:tblPr>
    <w:tcPr>
      <w:shd w:val="clear" w:color="auto" w:fill="D2EAF1"/>
    </w:tcPr>
    <w:tblStylePr w:type="firstRow">
      <w:rPr>
        <w:b/>
        <w:bCs/>
        <w:color w:val="000000"/>
      </w:rPr>
      <w:tblPr/>
      <w:tcPr>
        <w:shd w:val="clear" w:color="auto" w:fill="EDF6F9"/>
      </w:tcPr>
    </w:tblStylePr>
    <w:tblStylePr w:type="lastRow">
      <w:rPr>
        <w:b/>
        <w:bCs/>
        <w:color w:val="000000"/>
      </w:rPr>
      <w:tblPr/>
      <w:tcPr>
        <w:tcBorders>
          <w:top w:val="single" w:color="000000" w:sz="12" w:space="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AEEF3"/>
      </w:tcPr>
    </w:tblStylePr>
    <w:tblStylePr w:type="band1Vert">
      <w:tblPr/>
      <w:tcPr>
        <w:shd w:val="clear" w:color="auto" w:fill="A5D5E2"/>
      </w:tcPr>
    </w:tblStylePr>
    <w:tblStylePr w:type="band1Horz">
      <w:tblPr/>
      <w:tcPr>
        <w:tcBorders>
          <w:insideH w:val="single" w:sz="6" w:space="0"/>
          <w:insideV w:val="single" w:sz="6" w:space="0"/>
        </w:tcBorders>
        <w:shd w:val="clear" w:color="auto" w:fill="A5D5E2"/>
      </w:tcPr>
    </w:tblStylePr>
    <w:tblStylePr w:type="nwCell">
      <w:tblPr/>
      <w:tcPr>
        <w:shd w:val="clear" w:color="auto" w:fill="FFFFFF"/>
      </w:tcPr>
    </w:tblStylePr>
  </w:style>
  <w:style w:type="table" w:styleId="213">
    <w:name w:val="Medium Grid 2 Accent 6"/>
    <w:basedOn w:val="12"/>
    <w:qFormat/>
    <w:uiPriority w:val="68"/>
    <w:rPr>
      <w:rFonts w:ascii="SimSun" w:hAnsi="SimSun" w:eastAsia="Courier New"/>
      <w:color w:val="000000"/>
    </w:rPr>
    <w:tblPr>
      <w:tblBorders>
        <w:top w:val="single" w:color="F79646" w:sz="8" w:space="0"/>
        <w:left w:val="single" w:color="F79646" w:sz="8" w:space="0"/>
        <w:bottom w:val="single" w:color="F79646" w:sz="8" w:space="0"/>
        <w:right w:val="single" w:color="F79646" w:sz="8" w:space="0"/>
        <w:insideH w:val="single" w:color="F79646" w:sz="8" w:space="0"/>
        <w:insideV w:val="single" w:color="F79646" w:sz="8" w:space="0"/>
      </w:tblBorders>
    </w:tblPr>
    <w:tcPr>
      <w:shd w:val="clear" w:color="auto" w:fill="FDE4D0"/>
    </w:tcPr>
    <w:tblStylePr w:type="firstRow">
      <w:rPr>
        <w:b/>
        <w:bCs/>
        <w:color w:val="000000"/>
      </w:rPr>
      <w:tblPr/>
      <w:tcPr>
        <w:shd w:val="clear" w:color="auto" w:fill="FEF4EC"/>
      </w:tcPr>
    </w:tblStylePr>
    <w:tblStylePr w:type="lastRow">
      <w:rPr>
        <w:b/>
        <w:bCs/>
        <w:color w:val="000000"/>
      </w:rPr>
      <w:tblPr/>
      <w:tcPr>
        <w:tcBorders>
          <w:top w:val="single" w:color="000000" w:sz="12" w:space="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DE9D9"/>
      </w:tcPr>
    </w:tblStylePr>
    <w:tblStylePr w:type="band1Vert">
      <w:tblPr/>
      <w:tcPr>
        <w:shd w:val="clear" w:color="auto" w:fill="FBCAA2"/>
      </w:tcPr>
    </w:tblStylePr>
    <w:tblStylePr w:type="band1Horz">
      <w:tblPr/>
      <w:tcPr>
        <w:tcBorders>
          <w:insideH w:val="single" w:sz="6" w:space="0"/>
          <w:insideV w:val="single" w:sz="6" w:space="0"/>
        </w:tcBorders>
        <w:shd w:val="clear" w:color="auto" w:fill="FBCAA2"/>
      </w:tcPr>
    </w:tblStylePr>
    <w:tblStylePr w:type="nwCell">
      <w:tblPr/>
      <w:tcPr>
        <w:shd w:val="clear" w:color="auto" w:fill="FFFFFF"/>
      </w:tcPr>
    </w:tblStylePr>
  </w:style>
  <w:style w:type="table" w:styleId="214">
    <w:name w:val="Medium Grid 3"/>
    <w:basedOn w:val="12"/>
    <w:qFormat/>
    <w:uiPriority w:val="69"/>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C0C0C0"/>
    </w:tcPr>
    <w:tblStylePr w:type="firstRow">
      <w:rPr>
        <w:b/>
        <w:bCs/>
        <w:i w:val="0"/>
        <w:iCs w:val="0"/>
        <w:color w:val="FFFFFF"/>
      </w:rPr>
      <w:tblPr/>
      <w:tcPr>
        <w:tcBorders>
          <w:top w:val="single" w:color="FFFFFF" w:sz="8" w:space="0"/>
          <w:left w:val="single" w:color="FFFFFF" w:sz="24" w:space="0"/>
          <w:bottom w:val="single" w:color="FFFFFF" w:sz="8" w:space="0"/>
          <w:right w:val="single" w:color="FFFFFF" w:sz="8" w:space="0"/>
          <w:insideH w:val="nil"/>
          <w:insideV w:val="single" w:sz="8" w:space="0"/>
        </w:tcBorders>
        <w:shd w:val="clear" w:color="auto" w:fill="000000"/>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000000"/>
      </w:tcPr>
    </w:tblStylePr>
    <w:tblStylePr w:type="firstCol">
      <w:rPr>
        <w:b/>
        <w:bCs/>
        <w:i w:val="0"/>
        <w:iCs w:val="0"/>
        <w:color w:val="FFFFFF"/>
      </w:rPr>
      <w:tblPr/>
      <w:tcPr>
        <w:tcBorders>
          <w:bottom w:val="single" w:color="FFFFFF" w:sz="8" w:space="0"/>
          <w:right w:val="single" w:color="FFFFFF" w:sz="24" w:space="0"/>
          <w:insideH w:val="nil"/>
          <w:insideV w:val="nil"/>
        </w:tcBorders>
        <w:shd w:val="clear" w:color="auto" w:fill="000000"/>
      </w:tcPr>
    </w:tblStylePr>
    <w:tblStylePr w:type="lastCol">
      <w:rPr>
        <w:b/>
        <w:bCs/>
        <w:i w:val="0"/>
        <w:iCs w:val="0"/>
        <w:color w:val="FFFFFF"/>
      </w:rPr>
      <w:tblPr/>
      <w:tcPr>
        <w:tcBorders>
          <w:top w:val="nil"/>
          <w:left w:val="nil"/>
          <w:bottom w:val="single" w:color="FFFFFF" w:sz="24" w:space="0"/>
          <w:right w:val="nil"/>
          <w:insideH w:val="nil"/>
          <w:insideV w:val="nil"/>
        </w:tcBorders>
        <w:shd w:val="clear" w:color="auto" w:fill="000000"/>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808080"/>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808080"/>
      </w:tcPr>
    </w:tblStylePr>
  </w:style>
  <w:style w:type="table" w:styleId="215">
    <w:name w:val="Medium Grid 3 Accent 1"/>
    <w:basedOn w:val="12"/>
    <w:qFormat/>
    <w:uiPriority w:val="69"/>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blPr/>
      <w:tcPr>
        <w:tcBorders>
          <w:top w:val="single" w:color="FFFFFF" w:sz="8" w:space="0"/>
          <w:left w:val="single" w:color="FFFFFF" w:sz="24" w:space="0"/>
          <w:bottom w:val="single" w:color="FFFFFF" w:sz="8" w:space="0"/>
          <w:right w:val="single" w:color="FFFFFF" w:sz="8" w:space="0"/>
          <w:insideH w:val="nil"/>
          <w:insideV w:val="single" w:sz="8" w:space="0"/>
        </w:tcBorders>
        <w:shd w:val="clear" w:color="auto" w:fill="4F81BD"/>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blPr/>
      <w:tcPr>
        <w:tcBorders>
          <w:bottom w:val="single" w:color="FFFFFF" w:sz="8" w:space="0"/>
          <w:right w:val="single" w:color="FFFFFF" w:sz="24" w:space="0"/>
          <w:insideH w:val="nil"/>
          <w:insideV w:val="nil"/>
        </w:tcBorders>
        <w:shd w:val="clear" w:color="auto" w:fill="4F81BD"/>
      </w:tcPr>
    </w:tblStylePr>
    <w:tblStylePr w:type="lastCol">
      <w:rPr>
        <w:b/>
        <w:bCs/>
        <w:i w:val="0"/>
        <w:iCs w:val="0"/>
        <w:color w:val="FFFFFF"/>
      </w:rPr>
      <w:tblPr/>
      <w:tcPr>
        <w:tcBorders>
          <w:top w:val="nil"/>
          <w:left w:val="nil"/>
          <w:bottom w:val="single" w:color="FFFFFF" w:sz="24" w:space="0"/>
          <w:right w:val="nil"/>
          <w:insideH w:val="nil"/>
          <w:insideV w:val="nil"/>
        </w:tcBorders>
        <w:shd w:val="clear" w:color="auto" w:fill="4F81BD"/>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styleId="216">
    <w:name w:val="Medium Grid 3 Accent 2"/>
    <w:basedOn w:val="12"/>
    <w:qFormat/>
    <w:uiPriority w:val="69"/>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FD3D2"/>
    </w:tcPr>
    <w:tblStylePr w:type="firstRow">
      <w:rPr>
        <w:b/>
        <w:bCs/>
        <w:i w:val="0"/>
        <w:iCs w:val="0"/>
        <w:color w:val="FFFFFF"/>
      </w:rPr>
      <w:tblPr/>
      <w:tcPr>
        <w:tcBorders>
          <w:top w:val="single" w:color="FFFFFF" w:sz="8" w:space="0"/>
          <w:left w:val="single" w:color="FFFFFF" w:sz="24" w:space="0"/>
          <w:bottom w:val="single" w:color="FFFFFF" w:sz="8" w:space="0"/>
          <w:right w:val="single" w:color="FFFFFF" w:sz="8" w:space="0"/>
          <w:insideH w:val="nil"/>
          <w:insideV w:val="single" w:sz="8" w:space="0"/>
        </w:tcBorders>
        <w:shd w:val="clear" w:color="auto" w:fill="C0504D"/>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C0504D"/>
      </w:tcPr>
    </w:tblStylePr>
    <w:tblStylePr w:type="firstCol">
      <w:rPr>
        <w:b/>
        <w:bCs/>
        <w:i w:val="0"/>
        <w:iCs w:val="0"/>
        <w:color w:val="FFFFFF"/>
      </w:rPr>
      <w:tblPr/>
      <w:tcPr>
        <w:tcBorders>
          <w:bottom w:val="single" w:color="FFFFFF" w:sz="8" w:space="0"/>
          <w:right w:val="single" w:color="FFFFFF" w:sz="24" w:space="0"/>
          <w:insideH w:val="nil"/>
          <w:insideV w:val="nil"/>
        </w:tcBorders>
        <w:shd w:val="clear" w:color="auto" w:fill="C0504D"/>
      </w:tcPr>
    </w:tblStylePr>
    <w:tblStylePr w:type="lastCol">
      <w:rPr>
        <w:b/>
        <w:bCs/>
        <w:i w:val="0"/>
        <w:iCs w:val="0"/>
        <w:color w:val="FFFFFF"/>
      </w:rPr>
      <w:tblPr/>
      <w:tcPr>
        <w:tcBorders>
          <w:top w:val="nil"/>
          <w:left w:val="nil"/>
          <w:bottom w:val="single" w:color="FFFFFF" w:sz="24" w:space="0"/>
          <w:right w:val="nil"/>
          <w:insideH w:val="nil"/>
          <w:insideV w:val="nil"/>
        </w:tcBorders>
        <w:shd w:val="clear" w:color="auto" w:fill="C0504D"/>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DFA7A6"/>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DFA7A6"/>
      </w:tcPr>
    </w:tblStylePr>
  </w:style>
  <w:style w:type="table" w:styleId="217">
    <w:name w:val="Medium Grid 3 Accent 3"/>
    <w:basedOn w:val="12"/>
    <w:qFormat/>
    <w:uiPriority w:val="69"/>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blPr/>
      <w:tcPr>
        <w:tcBorders>
          <w:top w:val="single" w:color="FFFFFF" w:sz="8" w:space="0"/>
          <w:left w:val="single" w:color="FFFFFF" w:sz="24" w:space="0"/>
          <w:bottom w:val="single" w:color="FFFFFF" w:sz="8" w:space="0"/>
          <w:right w:val="single" w:color="FFFFFF" w:sz="8" w:space="0"/>
          <w:insideH w:val="nil"/>
          <w:insideV w:val="single" w:sz="8" w:space="0"/>
        </w:tcBorders>
        <w:shd w:val="clear" w:color="auto" w:fill="9BBB59"/>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blPr/>
      <w:tcPr>
        <w:tcBorders>
          <w:bottom w:val="single" w:color="FFFFFF" w:sz="8" w:space="0"/>
          <w:right w:val="single" w:color="FFFFFF" w:sz="24" w:space="0"/>
          <w:insideH w:val="nil"/>
          <w:insideV w:val="nil"/>
        </w:tcBorders>
        <w:shd w:val="clear" w:color="auto" w:fill="9BBB59"/>
      </w:tcPr>
    </w:tblStylePr>
    <w:tblStylePr w:type="lastCol">
      <w:rPr>
        <w:b/>
        <w:bCs/>
        <w:i w:val="0"/>
        <w:iCs w:val="0"/>
        <w:color w:val="FFFFFF"/>
      </w:rPr>
      <w:tblPr/>
      <w:tcPr>
        <w:tcBorders>
          <w:top w:val="nil"/>
          <w:left w:val="nil"/>
          <w:bottom w:val="single" w:color="FFFFFF" w:sz="24" w:space="0"/>
          <w:right w:val="nil"/>
          <w:insideH w:val="nil"/>
          <w:insideV w:val="nil"/>
        </w:tcBorders>
        <w:shd w:val="clear" w:color="auto" w:fill="9BBB59"/>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styleId="218">
    <w:name w:val="Medium Grid 3 Accent 4"/>
    <w:basedOn w:val="12"/>
    <w:qFormat/>
    <w:uiPriority w:val="69"/>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FD8E8"/>
    </w:tcPr>
    <w:tblStylePr w:type="firstRow">
      <w:rPr>
        <w:b/>
        <w:bCs/>
        <w:i w:val="0"/>
        <w:iCs w:val="0"/>
        <w:color w:val="FFFFFF"/>
      </w:rPr>
      <w:tblPr/>
      <w:tcPr>
        <w:tcBorders>
          <w:top w:val="single" w:color="FFFFFF" w:sz="8" w:space="0"/>
          <w:left w:val="single" w:color="FFFFFF" w:sz="24" w:space="0"/>
          <w:bottom w:val="single" w:color="FFFFFF" w:sz="8" w:space="0"/>
          <w:right w:val="single" w:color="FFFFFF" w:sz="8" w:space="0"/>
          <w:insideH w:val="nil"/>
          <w:insideV w:val="single" w:sz="8" w:space="0"/>
        </w:tcBorders>
        <w:shd w:val="clear" w:color="auto" w:fill="8064A2"/>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8064A2"/>
      </w:tcPr>
    </w:tblStylePr>
    <w:tblStylePr w:type="firstCol">
      <w:rPr>
        <w:b/>
        <w:bCs/>
        <w:i w:val="0"/>
        <w:iCs w:val="0"/>
        <w:color w:val="FFFFFF"/>
      </w:rPr>
      <w:tblPr/>
      <w:tcPr>
        <w:tcBorders>
          <w:bottom w:val="single" w:color="FFFFFF" w:sz="8" w:space="0"/>
          <w:right w:val="single" w:color="FFFFFF" w:sz="24" w:space="0"/>
          <w:insideH w:val="nil"/>
          <w:insideV w:val="nil"/>
        </w:tcBorders>
        <w:shd w:val="clear" w:color="auto" w:fill="8064A2"/>
      </w:tcPr>
    </w:tblStylePr>
    <w:tblStylePr w:type="lastCol">
      <w:rPr>
        <w:b/>
        <w:bCs/>
        <w:i w:val="0"/>
        <w:iCs w:val="0"/>
        <w:color w:val="FFFFFF"/>
      </w:rPr>
      <w:tblPr/>
      <w:tcPr>
        <w:tcBorders>
          <w:top w:val="nil"/>
          <w:left w:val="nil"/>
          <w:bottom w:val="single" w:color="FFFFFF" w:sz="24" w:space="0"/>
          <w:right w:val="nil"/>
          <w:insideH w:val="nil"/>
          <w:insideV w:val="nil"/>
        </w:tcBorders>
        <w:shd w:val="clear" w:color="auto" w:fill="8064A2"/>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BFB1D0"/>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BFB1D0"/>
      </w:tcPr>
    </w:tblStylePr>
  </w:style>
  <w:style w:type="table" w:styleId="219">
    <w:name w:val="Medium Grid 3 Accent 5"/>
    <w:basedOn w:val="12"/>
    <w:qFormat/>
    <w:uiPriority w:val="69"/>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2EAF1"/>
    </w:tcPr>
    <w:tblStylePr w:type="firstRow">
      <w:rPr>
        <w:b/>
        <w:bCs/>
        <w:i w:val="0"/>
        <w:iCs w:val="0"/>
        <w:color w:val="FFFFFF"/>
      </w:rPr>
      <w:tblPr/>
      <w:tcPr>
        <w:tcBorders>
          <w:top w:val="single" w:color="FFFFFF" w:sz="8" w:space="0"/>
          <w:left w:val="single" w:color="FFFFFF" w:sz="24" w:space="0"/>
          <w:bottom w:val="single" w:color="FFFFFF" w:sz="8" w:space="0"/>
          <w:right w:val="single" w:color="FFFFFF" w:sz="8" w:space="0"/>
          <w:insideH w:val="nil"/>
          <w:insideV w:val="single" w:sz="8" w:space="0"/>
        </w:tcBorders>
        <w:shd w:val="clear" w:color="auto" w:fill="4BACC6"/>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BACC6"/>
      </w:tcPr>
    </w:tblStylePr>
    <w:tblStylePr w:type="firstCol">
      <w:rPr>
        <w:b/>
        <w:bCs/>
        <w:i w:val="0"/>
        <w:iCs w:val="0"/>
        <w:color w:val="FFFFFF"/>
      </w:rPr>
      <w:tblPr/>
      <w:tcPr>
        <w:tcBorders>
          <w:bottom w:val="single" w:color="FFFFFF" w:sz="8" w:space="0"/>
          <w:right w:val="single" w:color="FFFFFF" w:sz="24" w:space="0"/>
          <w:insideH w:val="nil"/>
          <w:insideV w:val="nil"/>
        </w:tcBorders>
        <w:shd w:val="clear" w:color="auto" w:fill="4BACC6"/>
      </w:tcPr>
    </w:tblStylePr>
    <w:tblStylePr w:type="lastCol">
      <w:rPr>
        <w:b/>
        <w:bCs/>
        <w:i w:val="0"/>
        <w:iCs w:val="0"/>
        <w:color w:val="FFFFFF"/>
      </w:rPr>
      <w:tblPr/>
      <w:tcPr>
        <w:tcBorders>
          <w:top w:val="nil"/>
          <w:left w:val="nil"/>
          <w:bottom w:val="single" w:color="FFFFFF" w:sz="24" w:space="0"/>
          <w:right w:val="nil"/>
          <w:insideH w:val="nil"/>
          <w:insideV w:val="nil"/>
        </w:tcBorders>
        <w:shd w:val="clear" w:color="auto" w:fill="4BACC6"/>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A5D5E2"/>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5D5E2"/>
      </w:tcPr>
    </w:tblStylePr>
  </w:style>
  <w:style w:type="table" w:styleId="220">
    <w:name w:val="Medium Grid 3 Accent 6"/>
    <w:basedOn w:val="12"/>
    <w:qFormat/>
    <w:uiPriority w:val="69"/>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FDE4D0"/>
    </w:tcPr>
    <w:tblStylePr w:type="firstRow">
      <w:rPr>
        <w:b/>
        <w:bCs/>
        <w:i w:val="0"/>
        <w:iCs w:val="0"/>
        <w:color w:val="FFFFFF"/>
      </w:rPr>
      <w:tblPr/>
      <w:tcPr>
        <w:tcBorders>
          <w:top w:val="single" w:color="FFFFFF" w:sz="8" w:space="0"/>
          <w:left w:val="single" w:color="FFFFFF" w:sz="24" w:space="0"/>
          <w:bottom w:val="single" w:color="FFFFFF" w:sz="8" w:space="0"/>
          <w:right w:val="single" w:color="FFFFFF" w:sz="8" w:space="0"/>
          <w:insideH w:val="nil"/>
          <w:insideV w:val="single" w:sz="8" w:space="0"/>
        </w:tcBorders>
        <w:shd w:val="clear" w:color="auto" w:fill="F79646"/>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F79646"/>
      </w:tcPr>
    </w:tblStylePr>
    <w:tblStylePr w:type="firstCol">
      <w:rPr>
        <w:b/>
        <w:bCs/>
        <w:i w:val="0"/>
        <w:iCs w:val="0"/>
        <w:color w:val="FFFFFF"/>
      </w:rPr>
      <w:tblPr/>
      <w:tcPr>
        <w:tcBorders>
          <w:bottom w:val="single" w:color="FFFFFF" w:sz="8" w:space="0"/>
          <w:right w:val="single" w:color="FFFFFF" w:sz="24" w:space="0"/>
          <w:insideH w:val="nil"/>
          <w:insideV w:val="nil"/>
        </w:tcBorders>
        <w:shd w:val="clear" w:color="auto" w:fill="F79646"/>
      </w:tcPr>
    </w:tblStylePr>
    <w:tblStylePr w:type="lastCol">
      <w:rPr>
        <w:b/>
        <w:bCs/>
        <w:i w:val="0"/>
        <w:iCs w:val="0"/>
        <w:color w:val="FFFFFF"/>
      </w:rPr>
      <w:tblPr/>
      <w:tcPr>
        <w:tcBorders>
          <w:top w:val="nil"/>
          <w:left w:val="nil"/>
          <w:bottom w:val="single" w:color="FFFFFF" w:sz="24" w:space="0"/>
          <w:right w:val="nil"/>
          <w:insideH w:val="nil"/>
          <w:insideV w:val="nil"/>
        </w:tcBorders>
        <w:shd w:val="clear" w:color="auto" w:fill="F79646"/>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FBCAA2"/>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FBCAA2"/>
      </w:tcPr>
    </w:tblStylePr>
  </w:style>
  <w:style w:type="table" w:styleId="221">
    <w:name w:val="Dark List"/>
    <w:basedOn w:val="12"/>
    <w:qFormat/>
    <w:uiPriority w:val="70"/>
    <w:rPr>
      <w:color w:val="FFFFFF"/>
    </w:rPr>
    <w:tblPr>
      <w:tblStyleRowBandSize w:val="1"/>
      <w:tblStyleColBandSize w:val="1"/>
    </w:tblPr>
    <w:tcPr>
      <w:shd w:val="clear" w:color="auto" w:fill="000000"/>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000000"/>
      </w:tcPr>
    </w:tblStylePr>
    <w:tblStylePr w:type="firstCol">
      <w:tblPr/>
      <w:tcPr>
        <w:tcBorders>
          <w:top w:val="nil"/>
          <w:left w:val="nil"/>
          <w:bottom w:val="nil"/>
          <w:right w:val="single" w:color="FFFFFF" w:sz="18" w:space="0"/>
          <w:insideH w:val="nil"/>
          <w:insideV w:val="nil"/>
        </w:tcBorders>
        <w:shd w:val="clear" w:color="auto" w:fill="000000"/>
      </w:tcPr>
    </w:tblStylePr>
    <w:tblStylePr w:type="lastCol">
      <w:tblPr/>
      <w:tcPr>
        <w:tcBorders>
          <w:top w:val="nil"/>
          <w:left w:val="nil"/>
          <w:bottom w:val="single" w:color="FFFFFF" w:sz="18" w:space="0"/>
          <w:right w:val="nil"/>
          <w:insideH w:val="nil"/>
          <w:insideV w:val="nil"/>
        </w:tcBorders>
        <w:shd w:val="clear" w:color="auto" w:fill="000000"/>
      </w:tcPr>
    </w:tblStylePr>
    <w:tblStylePr w:type="band1Vert">
      <w:tblPr/>
      <w:tcPr>
        <w:tcBorders>
          <w:top w:val="nil"/>
          <w:left w:val="nil"/>
          <w:bottom w:val="nil"/>
          <w:right w:val="nil"/>
          <w:insideH w:val="nil"/>
          <w:insideV w:val="nil"/>
        </w:tcBorders>
        <w:shd w:val="clear" w:color="auto" w:fill="000000"/>
      </w:tcPr>
    </w:tblStylePr>
    <w:tblStylePr w:type="band1Horz">
      <w:tblPr/>
      <w:tcPr>
        <w:tcBorders>
          <w:top w:val="nil"/>
          <w:left w:val="nil"/>
          <w:bottom w:val="nil"/>
          <w:right w:val="nil"/>
          <w:insideH w:val="nil"/>
          <w:insideV w:val="nil"/>
        </w:tcBorders>
        <w:shd w:val="clear" w:color="auto" w:fill="000000"/>
      </w:tcPr>
    </w:tblStylePr>
  </w:style>
  <w:style w:type="table" w:styleId="222">
    <w:name w:val="Dark List Accent 1"/>
    <w:basedOn w:val="12"/>
    <w:qFormat/>
    <w:uiPriority w:val="70"/>
    <w:rPr>
      <w:color w:val="FFFFFF"/>
    </w:rPr>
    <w:tblPr>
      <w:tblStyleRowBandSize w:val="1"/>
      <w:tblStyleColBandSize w:val="1"/>
    </w:tblPr>
    <w:tcPr>
      <w:shd w:val="clear" w:color="auto" w:fill="4F81BD"/>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243F60"/>
      </w:tcPr>
    </w:tblStylePr>
    <w:tblStylePr w:type="firstCol">
      <w:tblPr/>
      <w:tcPr>
        <w:tcBorders>
          <w:top w:val="nil"/>
          <w:left w:val="nil"/>
          <w:bottom w:val="nil"/>
          <w:right w:val="single" w:color="FFFFFF" w:sz="18" w:space="0"/>
          <w:insideH w:val="nil"/>
          <w:insideV w:val="nil"/>
        </w:tcBorders>
        <w:shd w:val="clear" w:color="auto" w:fill="365F91"/>
      </w:tcPr>
    </w:tblStylePr>
    <w:tblStylePr w:type="lastCol">
      <w:tblPr/>
      <w:tcPr>
        <w:tcBorders>
          <w:top w:val="nil"/>
          <w:left w:val="nil"/>
          <w:bottom w:val="single" w:color="FFFFFF" w:sz="18" w:space="0"/>
          <w:right w:val="nil"/>
          <w:insideH w:val="nil"/>
          <w:insideV w:val="nil"/>
        </w:tcBorders>
        <w:shd w:val="clear" w:color="auto" w:fill="365F91"/>
      </w:tcPr>
    </w:tblStylePr>
    <w:tblStylePr w:type="band1Vert">
      <w:tblPr/>
      <w:tcPr>
        <w:tcBorders>
          <w:top w:val="nil"/>
          <w:left w:val="nil"/>
          <w:bottom w:val="nil"/>
          <w:right w:val="nil"/>
          <w:insideH w:val="nil"/>
          <w:insideV w:val="nil"/>
        </w:tcBorders>
        <w:shd w:val="clear" w:color="auto" w:fill="365F91"/>
      </w:tcPr>
    </w:tblStylePr>
    <w:tblStylePr w:type="band1Horz">
      <w:tblPr/>
      <w:tcPr>
        <w:tcBorders>
          <w:top w:val="nil"/>
          <w:left w:val="nil"/>
          <w:bottom w:val="nil"/>
          <w:right w:val="nil"/>
          <w:insideH w:val="nil"/>
          <w:insideV w:val="nil"/>
        </w:tcBorders>
        <w:shd w:val="clear" w:color="auto" w:fill="365F91"/>
      </w:tcPr>
    </w:tblStylePr>
  </w:style>
  <w:style w:type="table" w:styleId="223">
    <w:name w:val="Dark List Accent 2"/>
    <w:basedOn w:val="12"/>
    <w:qFormat/>
    <w:uiPriority w:val="70"/>
    <w:rPr>
      <w:color w:val="FFFFFF"/>
    </w:rPr>
    <w:tblPr>
      <w:tblStyleRowBandSize w:val="1"/>
      <w:tblStyleColBandSize w:val="1"/>
    </w:tblPr>
    <w:tcPr>
      <w:shd w:val="clear" w:color="auto" w:fill="C0504D"/>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622423"/>
      </w:tcPr>
    </w:tblStylePr>
    <w:tblStylePr w:type="firstCol">
      <w:tblPr/>
      <w:tcPr>
        <w:tcBorders>
          <w:top w:val="nil"/>
          <w:left w:val="nil"/>
          <w:bottom w:val="nil"/>
          <w:right w:val="single" w:color="FFFFFF" w:sz="18" w:space="0"/>
          <w:insideH w:val="nil"/>
          <w:insideV w:val="nil"/>
        </w:tcBorders>
        <w:shd w:val="clear" w:color="auto" w:fill="943634"/>
      </w:tcPr>
    </w:tblStylePr>
    <w:tblStylePr w:type="lastCol">
      <w:tblPr/>
      <w:tcPr>
        <w:tcBorders>
          <w:top w:val="nil"/>
          <w:left w:val="nil"/>
          <w:bottom w:val="single" w:color="FFFFFF" w:sz="18" w:space="0"/>
          <w:right w:val="nil"/>
          <w:insideH w:val="nil"/>
          <w:insideV w:val="nil"/>
        </w:tcBorders>
        <w:shd w:val="clear" w:color="auto" w:fill="943634"/>
      </w:tcPr>
    </w:tblStylePr>
    <w:tblStylePr w:type="band1Vert">
      <w:tblPr/>
      <w:tcPr>
        <w:tcBorders>
          <w:top w:val="nil"/>
          <w:left w:val="nil"/>
          <w:bottom w:val="nil"/>
          <w:right w:val="nil"/>
          <w:insideH w:val="nil"/>
          <w:insideV w:val="nil"/>
        </w:tcBorders>
        <w:shd w:val="clear" w:color="auto" w:fill="943634"/>
      </w:tcPr>
    </w:tblStylePr>
    <w:tblStylePr w:type="band1Horz">
      <w:tblPr/>
      <w:tcPr>
        <w:tcBorders>
          <w:top w:val="nil"/>
          <w:left w:val="nil"/>
          <w:bottom w:val="nil"/>
          <w:right w:val="nil"/>
          <w:insideH w:val="nil"/>
          <w:insideV w:val="nil"/>
        </w:tcBorders>
        <w:shd w:val="clear" w:color="auto" w:fill="943634"/>
      </w:tcPr>
    </w:tblStylePr>
  </w:style>
  <w:style w:type="table" w:styleId="224">
    <w:name w:val="Dark List Accent 3"/>
    <w:basedOn w:val="12"/>
    <w:qFormat/>
    <w:uiPriority w:val="70"/>
    <w:rPr>
      <w:color w:val="FFFFFF"/>
    </w:rPr>
    <w:tblPr>
      <w:tblStyleRowBandSize w:val="1"/>
      <w:tblStyleColBandSize w:val="1"/>
    </w:tblPr>
    <w:tcPr>
      <w:shd w:val="clear" w:color="auto" w:fill="9BBB59"/>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4E6128"/>
      </w:tcPr>
    </w:tblStylePr>
    <w:tblStylePr w:type="firstCol">
      <w:tblPr/>
      <w:tcPr>
        <w:tcBorders>
          <w:top w:val="nil"/>
          <w:left w:val="nil"/>
          <w:bottom w:val="nil"/>
          <w:right w:val="single" w:color="FFFFFF" w:sz="18" w:space="0"/>
          <w:insideH w:val="nil"/>
          <w:insideV w:val="nil"/>
        </w:tcBorders>
        <w:shd w:val="clear" w:color="auto" w:fill="76923C"/>
      </w:tcPr>
    </w:tblStylePr>
    <w:tblStylePr w:type="lastCol">
      <w:tblPr/>
      <w:tcPr>
        <w:tcBorders>
          <w:top w:val="nil"/>
          <w:left w:val="nil"/>
          <w:bottom w:val="single" w:color="FFFFFF" w:sz="18" w:space="0"/>
          <w:right w:val="nil"/>
          <w:insideH w:val="nil"/>
          <w:insideV w:val="nil"/>
        </w:tcBorders>
        <w:shd w:val="clear" w:color="auto" w:fill="76923C"/>
      </w:tcPr>
    </w:tblStylePr>
    <w:tblStylePr w:type="band1Vert">
      <w:tblPr/>
      <w:tcPr>
        <w:tcBorders>
          <w:top w:val="nil"/>
          <w:left w:val="nil"/>
          <w:bottom w:val="nil"/>
          <w:right w:val="nil"/>
          <w:insideH w:val="nil"/>
          <w:insideV w:val="nil"/>
        </w:tcBorders>
        <w:shd w:val="clear" w:color="auto" w:fill="76923C"/>
      </w:tcPr>
    </w:tblStylePr>
    <w:tblStylePr w:type="band1Horz">
      <w:tblPr/>
      <w:tcPr>
        <w:tcBorders>
          <w:top w:val="nil"/>
          <w:left w:val="nil"/>
          <w:bottom w:val="nil"/>
          <w:right w:val="nil"/>
          <w:insideH w:val="nil"/>
          <w:insideV w:val="nil"/>
        </w:tcBorders>
        <w:shd w:val="clear" w:color="auto" w:fill="76923C"/>
      </w:tcPr>
    </w:tblStylePr>
  </w:style>
  <w:style w:type="table" w:styleId="225">
    <w:name w:val="Dark List Accent 4"/>
    <w:basedOn w:val="12"/>
    <w:qFormat/>
    <w:uiPriority w:val="70"/>
    <w:rPr>
      <w:color w:val="FFFFFF"/>
    </w:rPr>
    <w:tblPr>
      <w:tblStyleRowBandSize w:val="1"/>
      <w:tblStyleColBandSize w:val="1"/>
    </w:tblPr>
    <w:tcPr>
      <w:shd w:val="clear" w:color="auto" w:fill="8064A2"/>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3F3151"/>
      </w:tcPr>
    </w:tblStylePr>
    <w:tblStylePr w:type="firstCol">
      <w:tblPr/>
      <w:tcPr>
        <w:tcBorders>
          <w:top w:val="nil"/>
          <w:left w:val="nil"/>
          <w:bottom w:val="nil"/>
          <w:right w:val="single" w:color="FFFFFF" w:sz="18" w:space="0"/>
          <w:insideH w:val="nil"/>
          <w:insideV w:val="nil"/>
        </w:tcBorders>
        <w:shd w:val="clear" w:color="auto" w:fill="5F497A"/>
      </w:tcPr>
    </w:tblStylePr>
    <w:tblStylePr w:type="lastCol">
      <w:tblPr/>
      <w:tcPr>
        <w:tcBorders>
          <w:top w:val="nil"/>
          <w:left w:val="nil"/>
          <w:bottom w:val="single" w:color="FFFFFF" w:sz="18" w:space="0"/>
          <w:right w:val="nil"/>
          <w:insideH w:val="nil"/>
          <w:insideV w:val="nil"/>
        </w:tcBorders>
        <w:shd w:val="clear" w:color="auto" w:fill="5F497A"/>
      </w:tcPr>
    </w:tblStylePr>
    <w:tblStylePr w:type="band1Vert">
      <w:tblPr/>
      <w:tcPr>
        <w:tcBorders>
          <w:top w:val="nil"/>
          <w:left w:val="nil"/>
          <w:bottom w:val="nil"/>
          <w:right w:val="nil"/>
          <w:insideH w:val="nil"/>
          <w:insideV w:val="nil"/>
        </w:tcBorders>
        <w:shd w:val="clear" w:color="auto" w:fill="5F497A"/>
      </w:tcPr>
    </w:tblStylePr>
    <w:tblStylePr w:type="band1Horz">
      <w:tblPr/>
      <w:tcPr>
        <w:tcBorders>
          <w:top w:val="nil"/>
          <w:left w:val="nil"/>
          <w:bottom w:val="nil"/>
          <w:right w:val="nil"/>
          <w:insideH w:val="nil"/>
          <w:insideV w:val="nil"/>
        </w:tcBorders>
        <w:shd w:val="clear" w:color="auto" w:fill="5F497A"/>
      </w:tcPr>
    </w:tblStylePr>
  </w:style>
  <w:style w:type="table" w:styleId="226">
    <w:name w:val="Dark List Accent 5"/>
    <w:basedOn w:val="12"/>
    <w:qFormat/>
    <w:uiPriority w:val="70"/>
    <w:rPr>
      <w:color w:val="FFFFFF"/>
    </w:rPr>
    <w:tblPr>
      <w:tblStyleRowBandSize w:val="1"/>
      <w:tblStyleColBandSize w:val="1"/>
    </w:tblPr>
    <w:tcPr>
      <w:shd w:val="clear" w:color="auto" w:fill="4BACC6"/>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205867"/>
      </w:tcPr>
    </w:tblStylePr>
    <w:tblStylePr w:type="firstCol">
      <w:tblPr/>
      <w:tcPr>
        <w:tcBorders>
          <w:top w:val="nil"/>
          <w:left w:val="nil"/>
          <w:bottom w:val="nil"/>
          <w:right w:val="single" w:color="FFFFFF" w:sz="18" w:space="0"/>
          <w:insideH w:val="nil"/>
          <w:insideV w:val="nil"/>
        </w:tcBorders>
        <w:shd w:val="clear" w:color="auto" w:fill="31849B"/>
      </w:tcPr>
    </w:tblStylePr>
    <w:tblStylePr w:type="lastCol">
      <w:tblPr/>
      <w:tcPr>
        <w:tcBorders>
          <w:top w:val="nil"/>
          <w:left w:val="nil"/>
          <w:bottom w:val="single" w:color="FFFFFF" w:sz="18" w:space="0"/>
          <w:right w:val="nil"/>
          <w:insideH w:val="nil"/>
          <w:insideV w:val="nil"/>
        </w:tcBorders>
        <w:shd w:val="clear" w:color="auto" w:fill="31849B"/>
      </w:tcPr>
    </w:tblStylePr>
    <w:tblStylePr w:type="band1Vert">
      <w:tblPr/>
      <w:tcPr>
        <w:tcBorders>
          <w:top w:val="nil"/>
          <w:left w:val="nil"/>
          <w:bottom w:val="nil"/>
          <w:right w:val="nil"/>
          <w:insideH w:val="nil"/>
          <w:insideV w:val="nil"/>
        </w:tcBorders>
        <w:shd w:val="clear" w:color="auto" w:fill="31849B"/>
      </w:tcPr>
    </w:tblStylePr>
    <w:tblStylePr w:type="band1Horz">
      <w:tblPr/>
      <w:tcPr>
        <w:tcBorders>
          <w:top w:val="nil"/>
          <w:left w:val="nil"/>
          <w:bottom w:val="nil"/>
          <w:right w:val="nil"/>
          <w:insideH w:val="nil"/>
          <w:insideV w:val="nil"/>
        </w:tcBorders>
        <w:shd w:val="clear" w:color="auto" w:fill="31849B"/>
      </w:tcPr>
    </w:tblStylePr>
  </w:style>
  <w:style w:type="table" w:styleId="227">
    <w:name w:val="Dark List Accent 6"/>
    <w:basedOn w:val="12"/>
    <w:qFormat/>
    <w:uiPriority w:val="70"/>
    <w:rPr>
      <w:color w:val="FFFFFF"/>
    </w:rPr>
    <w:tblPr>
      <w:tblStyleRowBandSize w:val="1"/>
      <w:tblStyleColBandSize w:val="1"/>
    </w:tblPr>
    <w:tcPr>
      <w:shd w:val="clear" w:color="auto" w:fill="F79646"/>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974706"/>
      </w:tcPr>
    </w:tblStylePr>
    <w:tblStylePr w:type="firstCol">
      <w:tblPr/>
      <w:tcPr>
        <w:tcBorders>
          <w:top w:val="nil"/>
          <w:left w:val="nil"/>
          <w:bottom w:val="nil"/>
          <w:right w:val="single" w:color="FFFFFF" w:sz="18" w:space="0"/>
          <w:insideH w:val="nil"/>
          <w:insideV w:val="nil"/>
        </w:tcBorders>
        <w:shd w:val="clear" w:color="auto" w:fill="E36C0A"/>
      </w:tcPr>
    </w:tblStylePr>
    <w:tblStylePr w:type="lastCol">
      <w:tblPr/>
      <w:tcPr>
        <w:tcBorders>
          <w:top w:val="nil"/>
          <w:left w:val="nil"/>
          <w:bottom w:val="single" w:color="FFFFFF" w:sz="18" w:space="0"/>
          <w:right w:val="nil"/>
          <w:insideH w:val="nil"/>
          <w:insideV w:val="nil"/>
        </w:tcBorders>
        <w:shd w:val="clear" w:color="auto" w:fill="E36C0A"/>
      </w:tcPr>
    </w:tblStylePr>
    <w:tblStylePr w:type="band1Vert">
      <w:tblPr/>
      <w:tcPr>
        <w:tcBorders>
          <w:top w:val="nil"/>
          <w:left w:val="nil"/>
          <w:bottom w:val="nil"/>
          <w:right w:val="nil"/>
          <w:insideH w:val="nil"/>
          <w:insideV w:val="nil"/>
        </w:tcBorders>
        <w:shd w:val="clear" w:color="auto" w:fill="E36C0A"/>
      </w:tcPr>
    </w:tblStylePr>
    <w:tblStylePr w:type="band1Horz">
      <w:tblPr/>
      <w:tcPr>
        <w:tcBorders>
          <w:top w:val="nil"/>
          <w:left w:val="nil"/>
          <w:bottom w:val="nil"/>
          <w:right w:val="nil"/>
          <w:insideH w:val="nil"/>
          <w:insideV w:val="nil"/>
        </w:tcBorders>
        <w:shd w:val="clear" w:color="auto" w:fill="E36C0A"/>
      </w:tcPr>
    </w:tblStylePr>
  </w:style>
  <w:style w:type="table" w:styleId="228">
    <w:name w:val="Colorful Shading"/>
    <w:basedOn w:val="12"/>
    <w:qFormat/>
    <w:uiPriority w:val="71"/>
    <w:rPr>
      <w:color w:val="000000"/>
    </w:rPr>
    <w:tblPr>
      <w:tblBorders>
        <w:top w:val="single" w:color="C0504D" w:sz="24" w:space="0"/>
        <w:left w:val="single" w:color="000000" w:sz="4" w:space="0"/>
        <w:bottom w:val="single" w:color="000000" w:sz="4" w:space="0"/>
        <w:right w:val="single" w:color="000000" w:sz="4" w:space="0"/>
        <w:insideH w:val="single" w:color="FFFFFF" w:sz="4" w:space="0"/>
        <w:insideV w:val="single" w:color="FFFFFF" w:sz="4" w:space="0"/>
      </w:tblBorders>
    </w:tblPr>
    <w:tcPr>
      <w:shd w:val="clear" w:color="auto" w:fill="E6E6E6"/>
    </w:tcPr>
    <w:tblStylePr w:type="firstRow">
      <w:rPr>
        <w:b/>
        <w:bCs/>
      </w:rPr>
      <w:tblPr/>
      <w:tcPr>
        <w:tcBorders>
          <w:top w:val="nil"/>
          <w:left w:val="single" w:color="C0504D" w:sz="24" w:space="0"/>
          <w:bottom w:val="nil"/>
          <w:right w:val="nil"/>
          <w:insideH w:val="nil"/>
          <w:insideV w:val="nil"/>
        </w:tcBorders>
        <w:shd w:val="clear" w:color="auto" w:fill="FFFFFF"/>
      </w:tcPr>
    </w:tblStylePr>
    <w:tblStylePr w:type="lastRow">
      <w:rPr>
        <w:b/>
        <w:bCs/>
        <w:color w:val="FFFFFF"/>
      </w:rPr>
      <w:tblPr/>
      <w:tcPr>
        <w:tcBorders>
          <w:top w:val="single" w:color="FFFFFF" w:sz="6" w:space="0"/>
        </w:tcBorders>
        <w:shd w:val="clear" w:color="auto" w:fill="000000"/>
      </w:tcPr>
    </w:tblStylePr>
    <w:tblStylePr w:type="firstCol">
      <w:rPr>
        <w:color w:val="FFFFFF"/>
      </w:rPr>
      <w:tblPr/>
      <w:tcPr>
        <w:tcBorders>
          <w:top w:val="nil"/>
          <w:left w:val="nil"/>
          <w:bottom w:val="nil"/>
          <w:right w:val="nil"/>
          <w:insideH w:val="single" w:sz="4" w:space="0"/>
          <w:insideV w:val="nil"/>
        </w:tcBorders>
        <w:shd w:val="clear" w:color="auto" w:fill="000000"/>
      </w:tcPr>
    </w:tblStylePr>
    <w:tblStylePr w:type="lastCol">
      <w:rPr>
        <w:color w:val="FFFFFF"/>
      </w:rPr>
      <w:tblPr/>
      <w:tcPr>
        <w:tcBorders>
          <w:top w:val="nil"/>
          <w:left w:val="nil"/>
          <w:bottom w:val="nil"/>
          <w:right w:val="nil"/>
          <w:insideH w:val="nil"/>
          <w:insideV w:val="nil"/>
        </w:tcBorders>
        <w:shd w:val="clear" w:color="auto" w:fill="000000"/>
      </w:tcPr>
    </w:tblStylePr>
    <w:tblStylePr w:type="band1Vert">
      <w:tblPr/>
      <w:tcPr>
        <w:shd w:val="clear" w:color="auto" w:fill="999999"/>
      </w:tcPr>
    </w:tblStylePr>
    <w:tblStylePr w:type="band1Horz">
      <w:tblPr/>
      <w:tcPr>
        <w:shd w:val="clear" w:color="auto" w:fill="808080"/>
      </w:tcPr>
    </w:tblStylePr>
    <w:tblStylePr w:type="neCell">
      <w:rPr>
        <w:color w:val="000000"/>
      </w:rPr>
    </w:tblStylePr>
    <w:tblStylePr w:type="nwCell">
      <w:rPr>
        <w:color w:val="000000"/>
      </w:rPr>
    </w:tblStylePr>
  </w:style>
  <w:style w:type="table" w:styleId="229">
    <w:name w:val="Colorful Shading Accent 1"/>
    <w:basedOn w:val="12"/>
    <w:qFormat/>
    <w:uiPriority w:val="71"/>
    <w:rPr>
      <w:color w:val="000000"/>
    </w:rPr>
    <w:tblPr>
      <w:tblBorders>
        <w:top w:val="single" w:color="C0504D" w:sz="24" w:space="0"/>
        <w:left w:val="single" w:color="4F81BD" w:sz="4" w:space="0"/>
        <w:bottom w:val="single" w:color="4F81BD" w:sz="4" w:space="0"/>
        <w:right w:val="single" w:color="4F81BD" w:sz="4" w:space="0"/>
        <w:insideH w:val="single" w:color="FFFFFF" w:sz="4" w:space="0"/>
        <w:insideV w:val="single" w:color="FFFFFF" w:sz="4" w:space="0"/>
      </w:tblBorders>
    </w:tblPr>
    <w:tcPr>
      <w:shd w:val="clear" w:color="auto" w:fill="EDF2F8"/>
    </w:tcPr>
    <w:tblStylePr w:type="firstRow">
      <w:rPr>
        <w:b/>
        <w:bCs/>
      </w:rPr>
      <w:tblPr/>
      <w:tcPr>
        <w:tcBorders>
          <w:top w:val="nil"/>
          <w:left w:val="single" w:color="C0504D" w:sz="24" w:space="0"/>
          <w:bottom w:val="nil"/>
          <w:right w:val="nil"/>
          <w:insideH w:val="nil"/>
          <w:insideV w:val="nil"/>
        </w:tcBorders>
        <w:shd w:val="clear" w:color="auto" w:fill="FFFFFF"/>
      </w:tcPr>
    </w:tblStylePr>
    <w:tblStylePr w:type="lastRow">
      <w:rPr>
        <w:b/>
        <w:bCs/>
        <w:color w:val="FFFFFF"/>
      </w:rPr>
      <w:tblPr/>
      <w:tcPr>
        <w:tcBorders>
          <w:top w:val="single" w:color="FFFFFF" w:sz="6" w:space="0"/>
        </w:tcBorders>
        <w:shd w:val="clear" w:color="auto" w:fill="2C4C74"/>
      </w:tcPr>
    </w:tblStylePr>
    <w:tblStylePr w:type="firstCol">
      <w:rPr>
        <w:color w:val="FFFFFF"/>
      </w:rPr>
      <w:tblPr/>
      <w:tcPr>
        <w:tcBorders>
          <w:top w:val="nil"/>
          <w:left w:val="nil"/>
          <w:bottom w:val="nil"/>
          <w:right w:val="nil"/>
          <w:insideH w:val="single" w:sz="4" w:space="0"/>
          <w:insideV w:val="nil"/>
        </w:tcBorders>
        <w:shd w:val="clear" w:color="auto" w:fill="2C4C74"/>
      </w:tcPr>
    </w:tblStylePr>
    <w:tblStylePr w:type="lastCol">
      <w:rPr>
        <w:color w:val="FFFFFF"/>
      </w:rPr>
      <w:tblPr/>
      <w:tcPr>
        <w:tcBorders>
          <w:top w:val="nil"/>
          <w:left w:val="nil"/>
          <w:bottom w:val="nil"/>
          <w:right w:val="nil"/>
          <w:insideH w:val="nil"/>
          <w:insideV w:val="nil"/>
        </w:tcBorders>
        <w:shd w:val="clear" w:color="auto" w:fill="2C4C74"/>
      </w:tcPr>
    </w:tblStylePr>
    <w:tblStylePr w:type="band1Vert">
      <w:tblPr/>
      <w:tcPr>
        <w:shd w:val="clear" w:color="auto" w:fill="B8CCE4"/>
      </w:tcPr>
    </w:tblStylePr>
    <w:tblStylePr w:type="band1Horz">
      <w:tblPr/>
      <w:tcPr>
        <w:shd w:val="clear" w:color="auto" w:fill="A7BFDE"/>
      </w:tcPr>
    </w:tblStylePr>
    <w:tblStylePr w:type="neCell">
      <w:rPr>
        <w:color w:val="000000"/>
      </w:rPr>
    </w:tblStylePr>
    <w:tblStylePr w:type="nwCell">
      <w:rPr>
        <w:color w:val="000000"/>
      </w:rPr>
    </w:tblStylePr>
  </w:style>
  <w:style w:type="table" w:styleId="230">
    <w:name w:val="Colorful Shading Accent 2"/>
    <w:basedOn w:val="12"/>
    <w:qFormat/>
    <w:uiPriority w:val="71"/>
    <w:rPr>
      <w:color w:val="000000"/>
    </w:rPr>
    <w:tblPr>
      <w:tblBorders>
        <w:top w:val="single" w:color="C0504D" w:sz="24" w:space="0"/>
        <w:left w:val="single" w:color="C0504D" w:sz="4" w:space="0"/>
        <w:bottom w:val="single" w:color="C0504D" w:sz="4" w:space="0"/>
        <w:right w:val="single" w:color="C0504D" w:sz="4" w:space="0"/>
        <w:insideH w:val="single" w:color="FFFFFF" w:sz="4" w:space="0"/>
        <w:insideV w:val="single" w:color="FFFFFF" w:sz="4" w:space="0"/>
      </w:tblBorders>
    </w:tblPr>
    <w:tcPr>
      <w:shd w:val="clear" w:color="auto" w:fill="F8EDED"/>
    </w:tcPr>
    <w:tblStylePr w:type="firstRow">
      <w:rPr>
        <w:b/>
        <w:bCs/>
      </w:rPr>
      <w:tblPr/>
      <w:tcPr>
        <w:tcBorders>
          <w:top w:val="nil"/>
          <w:left w:val="single" w:color="C0504D" w:sz="24" w:space="0"/>
          <w:bottom w:val="nil"/>
          <w:right w:val="nil"/>
          <w:insideH w:val="nil"/>
          <w:insideV w:val="nil"/>
        </w:tcBorders>
        <w:shd w:val="clear" w:color="auto" w:fill="FFFFFF"/>
      </w:tcPr>
    </w:tblStylePr>
    <w:tblStylePr w:type="lastRow">
      <w:rPr>
        <w:b/>
        <w:bCs/>
        <w:color w:val="FFFFFF"/>
      </w:rPr>
      <w:tblPr/>
      <w:tcPr>
        <w:tcBorders>
          <w:top w:val="single" w:color="FFFFFF" w:sz="6" w:space="0"/>
        </w:tcBorders>
        <w:shd w:val="clear" w:color="auto" w:fill="772C2A"/>
      </w:tcPr>
    </w:tblStylePr>
    <w:tblStylePr w:type="firstCol">
      <w:rPr>
        <w:color w:val="FFFFFF"/>
      </w:rPr>
      <w:tblPr/>
      <w:tcPr>
        <w:tcBorders>
          <w:top w:val="nil"/>
          <w:left w:val="nil"/>
          <w:bottom w:val="nil"/>
          <w:right w:val="nil"/>
          <w:insideH w:val="single" w:sz="4" w:space="0"/>
          <w:insideV w:val="nil"/>
        </w:tcBorders>
        <w:shd w:val="clear" w:color="auto" w:fill="772C2A"/>
      </w:tcPr>
    </w:tblStylePr>
    <w:tblStylePr w:type="lastCol">
      <w:rPr>
        <w:color w:val="FFFFFF"/>
      </w:rPr>
      <w:tblPr/>
      <w:tcPr>
        <w:tcBorders>
          <w:top w:val="nil"/>
          <w:left w:val="nil"/>
          <w:bottom w:val="nil"/>
          <w:right w:val="nil"/>
          <w:insideH w:val="nil"/>
          <w:insideV w:val="nil"/>
        </w:tcBorders>
        <w:shd w:val="clear" w:color="auto" w:fill="772C2A"/>
      </w:tcPr>
    </w:tblStylePr>
    <w:tblStylePr w:type="band1Vert">
      <w:tblPr/>
      <w:tcPr>
        <w:shd w:val="clear" w:color="auto" w:fill="E5B8B7"/>
      </w:tcPr>
    </w:tblStylePr>
    <w:tblStylePr w:type="band1Horz">
      <w:tblPr/>
      <w:tcPr>
        <w:shd w:val="clear" w:color="auto" w:fill="DFA7A6"/>
      </w:tcPr>
    </w:tblStylePr>
    <w:tblStylePr w:type="neCell">
      <w:rPr>
        <w:color w:val="000000"/>
      </w:rPr>
    </w:tblStylePr>
    <w:tblStylePr w:type="nwCell">
      <w:rPr>
        <w:color w:val="000000"/>
      </w:rPr>
    </w:tblStylePr>
  </w:style>
  <w:style w:type="table" w:styleId="231">
    <w:name w:val="Colorful Shading Accent 3"/>
    <w:basedOn w:val="12"/>
    <w:qFormat/>
    <w:uiPriority w:val="71"/>
    <w:rPr>
      <w:color w:val="000000"/>
    </w:rPr>
    <w:tblPr>
      <w:tblBorders>
        <w:top w:val="single" w:color="8064A2" w:sz="24" w:space="0"/>
        <w:left w:val="single" w:color="9BBB59" w:sz="4" w:space="0"/>
        <w:bottom w:val="single" w:color="9BBB59" w:sz="4" w:space="0"/>
        <w:right w:val="single" w:color="9BBB59" w:sz="4" w:space="0"/>
        <w:insideH w:val="single" w:color="FFFFFF" w:sz="4" w:space="0"/>
        <w:insideV w:val="single" w:color="FFFFFF" w:sz="4" w:space="0"/>
      </w:tblBorders>
    </w:tblPr>
    <w:tcPr>
      <w:shd w:val="clear" w:color="auto" w:fill="F5F8EE"/>
    </w:tcPr>
    <w:tblStylePr w:type="firstRow">
      <w:rPr>
        <w:b/>
        <w:bCs/>
      </w:rPr>
      <w:tblPr/>
      <w:tcPr>
        <w:tcBorders>
          <w:top w:val="nil"/>
          <w:left w:val="single" w:color="8064A2" w:sz="24" w:space="0"/>
          <w:bottom w:val="nil"/>
          <w:right w:val="nil"/>
          <w:insideH w:val="nil"/>
          <w:insideV w:val="nil"/>
        </w:tcBorders>
        <w:shd w:val="clear" w:color="auto" w:fill="FFFFFF"/>
      </w:tcPr>
    </w:tblStylePr>
    <w:tblStylePr w:type="lastRow">
      <w:rPr>
        <w:b/>
        <w:bCs/>
        <w:color w:val="FFFFFF"/>
      </w:rPr>
      <w:tblPr/>
      <w:tcPr>
        <w:tcBorders>
          <w:top w:val="single" w:color="FFFFFF" w:sz="6" w:space="0"/>
        </w:tcBorders>
        <w:shd w:val="clear" w:color="auto" w:fill="5E7530"/>
      </w:tcPr>
    </w:tblStylePr>
    <w:tblStylePr w:type="firstCol">
      <w:rPr>
        <w:color w:val="FFFFFF"/>
      </w:rPr>
      <w:tblPr/>
      <w:tcPr>
        <w:tcBorders>
          <w:top w:val="nil"/>
          <w:left w:val="nil"/>
          <w:bottom w:val="nil"/>
          <w:right w:val="nil"/>
          <w:insideH w:val="single" w:sz="4" w:space="0"/>
          <w:insideV w:val="nil"/>
        </w:tcBorders>
        <w:shd w:val="clear" w:color="auto" w:fill="5E7530"/>
      </w:tcPr>
    </w:tblStylePr>
    <w:tblStylePr w:type="lastCol">
      <w:rPr>
        <w:color w:val="FFFFFF"/>
      </w:rPr>
      <w:tblPr/>
      <w:tcPr>
        <w:tcBorders>
          <w:top w:val="nil"/>
          <w:left w:val="nil"/>
          <w:bottom w:val="nil"/>
          <w:right w:val="nil"/>
          <w:insideH w:val="nil"/>
          <w:insideV w:val="nil"/>
        </w:tcBorders>
        <w:shd w:val="clear" w:color="auto" w:fill="5E7530"/>
      </w:tcPr>
    </w:tblStylePr>
    <w:tblStylePr w:type="band1Vert">
      <w:tblPr/>
      <w:tcPr>
        <w:shd w:val="clear" w:color="auto" w:fill="D6E3BC"/>
      </w:tcPr>
    </w:tblStylePr>
    <w:tblStylePr w:type="band1Horz">
      <w:tblPr/>
      <w:tcPr>
        <w:shd w:val="clear" w:color="auto" w:fill="CDDDAC"/>
      </w:tcPr>
    </w:tblStylePr>
  </w:style>
  <w:style w:type="table" w:styleId="232">
    <w:name w:val="Colorful Shading Accent 4"/>
    <w:basedOn w:val="12"/>
    <w:qFormat/>
    <w:uiPriority w:val="71"/>
    <w:rPr>
      <w:color w:val="000000"/>
    </w:rPr>
    <w:tblPr>
      <w:tblBorders>
        <w:top w:val="single" w:color="9BBB59" w:sz="24" w:space="0"/>
        <w:left w:val="single" w:color="8064A2" w:sz="4" w:space="0"/>
        <w:bottom w:val="single" w:color="8064A2" w:sz="4" w:space="0"/>
        <w:right w:val="single" w:color="8064A2" w:sz="4" w:space="0"/>
        <w:insideH w:val="single" w:color="FFFFFF" w:sz="4" w:space="0"/>
        <w:insideV w:val="single" w:color="FFFFFF" w:sz="4" w:space="0"/>
      </w:tblBorders>
    </w:tblPr>
    <w:tcPr>
      <w:shd w:val="clear" w:color="auto" w:fill="F2EFF6"/>
    </w:tcPr>
    <w:tblStylePr w:type="firstRow">
      <w:rPr>
        <w:b/>
        <w:bCs/>
      </w:rPr>
      <w:tblPr/>
      <w:tcPr>
        <w:tcBorders>
          <w:top w:val="nil"/>
          <w:left w:val="single" w:color="9BBB59" w:sz="24" w:space="0"/>
          <w:bottom w:val="nil"/>
          <w:right w:val="nil"/>
          <w:insideH w:val="nil"/>
          <w:insideV w:val="nil"/>
        </w:tcBorders>
        <w:shd w:val="clear" w:color="auto" w:fill="FFFFFF"/>
      </w:tcPr>
    </w:tblStylePr>
    <w:tblStylePr w:type="lastRow">
      <w:rPr>
        <w:b/>
        <w:bCs/>
        <w:color w:val="FFFFFF"/>
      </w:rPr>
      <w:tblPr/>
      <w:tcPr>
        <w:tcBorders>
          <w:top w:val="single" w:color="FFFFFF" w:sz="6" w:space="0"/>
        </w:tcBorders>
        <w:shd w:val="clear" w:color="auto" w:fill="4C3B62"/>
      </w:tcPr>
    </w:tblStylePr>
    <w:tblStylePr w:type="firstCol">
      <w:rPr>
        <w:color w:val="FFFFFF"/>
      </w:rPr>
      <w:tblPr/>
      <w:tcPr>
        <w:tcBorders>
          <w:top w:val="nil"/>
          <w:left w:val="nil"/>
          <w:bottom w:val="nil"/>
          <w:right w:val="nil"/>
          <w:insideH w:val="single" w:sz="4" w:space="0"/>
          <w:insideV w:val="nil"/>
        </w:tcBorders>
        <w:shd w:val="clear" w:color="auto" w:fill="4C3B62"/>
      </w:tcPr>
    </w:tblStylePr>
    <w:tblStylePr w:type="lastCol">
      <w:rPr>
        <w:color w:val="FFFFFF"/>
      </w:rPr>
      <w:tblPr/>
      <w:tcPr>
        <w:tcBorders>
          <w:top w:val="nil"/>
          <w:left w:val="nil"/>
          <w:bottom w:val="nil"/>
          <w:right w:val="nil"/>
          <w:insideH w:val="nil"/>
          <w:insideV w:val="nil"/>
        </w:tcBorders>
        <w:shd w:val="clear" w:color="auto" w:fill="4C3B62"/>
      </w:tcPr>
    </w:tblStylePr>
    <w:tblStylePr w:type="band1Vert">
      <w:tblPr/>
      <w:tcPr>
        <w:shd w:val="clear" w:color="auto" w:fill="CCC0D9"/>
      </w:tcPr>
    </w:tblStylePr>
    <w:tblStylePr w:type="band1Horz">
      <w:tblPr/>
      <w:tcPr>
        <w:shd w:val="clear" w:color="auto" w:fill="BFB1D0"/>
      </w:tcPr>
    </w:tblStylePr>
    <w:tblStylePr w:type="neCell">
      <w:rPr>
        <w:color w:val="000000"/>
      </w:rPr>
    </w:tblStylePr>
    <w:tblStylePr w:type="nwCell">
      <w:rPr>
        <w:color w:val="000000"/>
      </w:rPr>
    </w:tblStylePr>
  </w:style>
  <w:style w:type="table" w:styleId="233">
    <w:name w:val="Colorful Shading Accent 5"/>
    <w:basedOn w:val="12"/>
    <w:qFormat/>
    <w:uiPriority w:val="71"/>
    <w:rPr>
      <w:color w:val="000000"/>
    </w:rPr>
    <w:tblPr>
      <w:tblBorders>
        <w:top w:val="single" w:color="F79646" w:sz="24" w:space="0"/>
        <w:left w:val="single" w:color="4BACC6" w:sz="4" w:space="0"/>
        <w:bottom w:val="single" w:color="4BACC6" w:sz="4" w:space="0"/>
        <w:right w:val="single" w:color="4BACC6" w:sz="4" w:space="0"/>
        <w:insideH w:val="single" w:color="FFFFFF" w:sz="4" w:space="0"/>
        <w:insideV w:val="single" w:color="FFFFFF" w:sz="4" w:space="0"/>
      </w:tblBorders>
    </w:tblPr>
    <w:tcPr>
      <w:shd w:val="clear" w:color="auto" w:fill="EDF6F9"/>
    </w:tcPr>
    <w:tblStylePr w:type="firstRow">
      <w:rPr>
        <w:b/>
        <w:bCs/>
      </w:rPr>
      <w:tblPr/>
      <w:tcPr>
        <w:tcBorders>
          <w:top w:val="nil"/>
          <w:left w:val="single" w:color="F79646" w:sz="24" w:space="0"/>
          <w:bottom w:val="nil"/>
          <w:right w:val="nil"/>
          <w:insideH w:val="nil"/>
          <w:insideV w:val="nil"/>
        </w:tcBorders>
        <w:shd w:val="clear" w:color="auto" w:fill="FFFFFF"/>
      </w:tcPr>
    </w:tblStylePr>
    <w:tblStylePr w:type="lastRow">
      <w:rPr>
        <w:b/>
        <w:bCs/>
        <w:color w:val="FFFFFF"/>
      </w:rPr>
      <w:tblPr/>
      <w:tcPr>
        <w:tcBorders>
          <w:top w:val="single" w:color="FFFFFF" w:sz="6" w:space="0"/>
        </w:tcBorders>
        <w:shd w:val="clear" w:color="auto" w:fill="276A7C"/>
      </w:tcPr>
    </w:tblStylePr>
    <w:tblStylePr w:type="firstCol">
      <w:rPr>
        <w:color w:val="FFFFFF"/>
      </w:rPr>
      <w:tblPr/>
      <w:tcPr>
        <w:tcBorders>
          <w:top w:val="nil"/>
          <w:left w:val="nil"/>
          <w:bottom w:val="nil"/>
          <w:right w:val="nil"/>
          <w:insideH w:val="single" w:sz="4" w:space="0"/>
          <w:insideV w:val="nil"/>
        </w:tcBorders>
        <w:shd w:val="clear" w:color="auto" w:fill="276A7C"/>
      </w:tcPr>
    </w:tblStylePr>
    <w:tblStylePr w:type="lastCol">
      <w:rPr>
        <w:color w:val="FFFFFF"/>
      </w:rPr>
      <w:tblPr/>
      <w:tcPr>
        <w:tcBorders>
          <w:top w:val="nil"/>
          <w:left w:val="nil"/>
          <w:bottom w:val="nil"/>
          <w:right w:val="nil"/>
          <w:insideH w:val="nil"/>
          <w:insideV w:val="nil"/>
        </w:tcBorders>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rPr>
    </w:tblStylePr>
    <w:tblStylePr w:type="nwCell">
      <w:rPr>
        <w:color w:val="000000"/>
      </w:rPr>
    </w:tblStylePr>
  </w:style>
  <w:style w:type="table" w:styleId="234">
    <w:name w:val="Colorful Shading Accent 6"/>
    <w:basedOn w:val="12"/>
    <w:qFormat/>
    <w:uiPriority w:val="71"/>
    <w:rPr>
      <w:color w:val="000000"/>
    </w:rPr>
    <w:tblPr>
      <w:tblBorders>
        <w:top w:val="single" w:color="4BACC6" w:sz="24" w:space="0"/>
        <w:left w:val="single" w:color="F79646" w:sz="4" w:space="0"/>
        <w:bottom w:val="single" w:color="F79646" w:sz="4" w:space="0"/>
        <w:right w:val="single" w:color="F79646" w:sz="4" w:space="0"/>
        <w:insideH w:val="single" w:color="FFFFFF" w:sz="4" w:space="0"/>
        <w:insideV w:val="single" w:color="FFFFFF" w:sz="4" w:space="0"/>
      </w:tblBorders>
    </w:tblPr>
    <w:tcPr>
      <w:shd w:val="clear" w:color="auto" w:fill="FEF4EC"/>
    </w:tcPr>
    <w:tblStylePr w:type="firstRow">
      <w:rPr>
        <w:b/>
        <w:bCs/>
      </w:rPr>
      <w:tblPr/>
      <w:tcPr>
        <w:tcBorders>
          <w:top w:val="nil"/>
          <w:left w:val="single" w:color="4BACC6" w:sz="24" w:space="0"/>
          <w:bottom w:val="nil"/>
          <w:right w:val="nil"/>
          <w:insideH w:val="nil"/>
          <w:insideV w:val="nil"/>
        </w:tcBorders>
        <w:shd w:val="clear" w:color="auto" w:fill="FFFFFF"/>
      </w:tcPr>
    </w:tblStylePr>
    <w:tblStylePr w:type="lastRow">
      <w:rPr>
        <w:b/>
        <w:bCs/>
        <w:color w:val="FFFFFF"/>
      </w:rPr>
      <w:tblPr/>
      <w:tcPr>
        <w:tcBorders>
          <w:top w:val="single" w:color="FFFFFF" w:sz="6" w:space="0"/>
        </w:tcBorders>
        <w:shd w:val="clear" w:color="auto" w:fill="B65608"/>
      </w:tcPr>
    </w:tblStylePr>
    <w:tblStylePr w:type="firstCol">
      <w:rPr>
        <w:color w:val="FFFFFF"/>
      </w:rPr>
      <w:tblPr/>
      <w:tcPr>
        <w:tcBorders>
          <w:top w:val="nil"/>
          <w:left w:val="nil"/>
          <w:bottom w:val="nil"/>
          <w:right w:val="nil"/>
          <w:insideH w:val="single" w:sz="4" w:space="0"/>
          <w:insideV w:val="nil"/>
        </w:tcBorders>
        <w:shd w:val="clear" w:color="auto" w:fill="B65608"/>
      </w:tcPr>
    </w:tblStylePr>
    <w:tblStylePr w:type="lastCol">
      <w:rPr>
        <w:color w:val="FFFFFF"/>
      </w:rPr>
      <w:tblPr/>
      <w:tcPr>
        <w:tcBorders>
          <w:top w:val="nil"/>
          <w:left w:val="nil"/>
          <w:bottom w:val="nil"/>
          <w:right w:val="nil"/>
          <w:insideH w:val="nil"/>
          <w:insideV w:val="nil"/>
        </w:tcBorders>
        <w:shd w:val="clear" w:color="auto" w:fill="B65608"/>
      </w:tcPr>
    </w:tblStylePr>
    <w:tblStylePr w:type="band1Vert">
      <w:tblPr/>
      <w:tcPr>
        <w:shd w:val="clear" w:color="auto" w:fill="FBD4B4"/>
      </w:tcPr>
    </w:tblStylePr>
    <w:tblStylePr w:type="band1Horz">
      <w:tblPr/>
      <w:tcPr>
        <w:shd w:val="clear" w:color="auto" w:fill="FBCAA2"/>
      </w:tcPr>
    </w:tblStylePr>
    <w:tblStylePr w:type="neCell">
      <w:rPr>
        <w:color w:val="000000"/>
      </w:rPr>
    </w:tblStylePr>
    <w:tblStylePr w:type="nwCell">
      <w:rPr>
        <w:color w:val="000000"/>
      </w:rPr>
    </w:tblStylePr>
  </w:style>
  <w:style w:type="table" w:styleId="235">
    <w:name w:val="Colorful List"/>
    <w:basedOn w:val="12"/>
    <w:qFormat/>
    <w:uiPriority w:val="72"/>
    <w:rPr>
      <w:color w:val="000000"/>
    </w:rPr>
    <w:tblPr>
      <w:tblStyleRowBandSize w:val="1"/>
      <w:tblStyleColBandSize w:val="1"/>
    </w:tblPr>
    <w:tcPr>
      <w:shd w:val="clear" w:color="auto" w:fill="E6E6E6"/>
    </w:tcPr>
    <w:tblStylePr w:type="firstRow">
      <w:rPr>
        <w:b/>
        <w:bCs/>
        <w:color w:val="FFFFFF"/>
      </w:rPr>
      <w:tblPr/>
      <w:tcPr>
        <w:tcBorders>
          <w:left w:val="single" w:color="FFFFFF" w:sz="12" w:space="0"/>
        </w:tcBorders>
        <w:shd w:val="clear" w:color="auto" w:fill="9E3A38"/>
      </w:tcPr>
    </w:tblStylePr>
    <w:tblStylePr w:type="lastRow">
      <w:rPr>
        <w:b/>
        <w:bCs/>
        <w:color w:val="9E3A38"/>
      </w:rPr>
      <w:tblPr/>
      <w:tcPr>
        <w:tcBorders>
          <w:top w:val="single" w:color="000000"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cPr>
    </w:tblStylePr>
    <w:tblStylePr w:type="band1Horz">
      <w:tblPr/>
      <w:tcPr>
        <w:shd w:val="clear" w:color="auto" w:fill="CCCCCC"/>
      </w:tcPr>
    </w:tblStylePr>
  </w:style>
  <w:style w:type="table" w:styleId="236">
    <w:name w:val="Colorful List Accent 1"/>
    <w:basedOn w:val="12"/>
    <w:qFormat/>
    <w:uiPriority w:val="72"/>
    <w:rPr>
      <w:color w:val="000000"/>
    </w:rPr>
    <w:tblPr>
      <w:tblStyleRowBandSize w:val="1"/>
      <w:tblStyleColBandSize w:val="1"/>
    </w:tblPr>
    <w:tcPr>
      <w:shd w:val="clear" w:color="auto" w:fill="EDF2F8"/>
    </w:tcPr>
    <w:tblStylePr w:type="firstRow">
      <w:rPr>
        <w:b/>
        <w:bCs/>
        <w:color w:val="FFFFFF"/>
      </w:rPr>
      <w:tblPr/>
      <w:tcPr>
        <w:tcBorders>
          <w:left w:val="single" w:color="FFFFFF" w:sz="12" w:space="0"/>
        </w:tcBorders>
        <w:shd w:val="clear" w:color="auto" w:fill="9E3A38"/>
      </w:tcPr>
    </w:tblStylePr>
    <w:tblStylePr w:type="lastRow">
      <w:rPr>
        <w:b/>
        <w:bCs/>
        <w:color w:val="9E3A38"/>
      </w:rPr>
      <w:tblPr/>
      <w:tcPr>
        <w:tcBorders>
          <w:top w:val="single" w:color="000000"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cPr>
    </w:tblStylePr>
    <w:tblStylePr w:type="band1Horz">
      <w:tblPr/>
      <w:tcPr>
        <w:shd w:val="clear" w:color="auto" w:fill="DBE5F1"/>
      </w:tcPr>
    </w:tblStylePr>
  </w:style>
  <w:style w:type="table" w:styleId="237">
    <w:name w:val="Colorful List Accent 2"/>
    <w:basedOn w:val="12"/>
    <w:qFormat/>
    <w:uiPriority w:val="72"/>
    <w:rPr>
      <w:color w:val="000000"/>
    </w:rPr>
    <w:tblPr>
      <w:tblStyleRowBandSize w:val="1"/>
      <w:tblStyleColBandSize w:val="1"/>
    </w:tblPr>
    <w:tcPr>
      <w:shd w:val="clear" w:color="auto" w:fill="F8EDED"/>
    </w:tcPr>
    <w:tblStylePr w:type="firstRow">
      <w:rPr>
        <w:b/>
        <w:bCs/>
        <w:color w:val="FFFFFF"/>
      </w:rPr>
      <w:tblPr/>
      <w:tcPr>
        <w:tcBorders>
          <w:left w:val="single" w:color="FFFFFF" w:sz="12" w:space="0"/>
        </w:tcBorders>
        <w:shd w:val="clear" w:color="auto" w:fill="9E3A38"/>
      </w:tcPr>
    </w:tblStylePr>
    <w:tblStylePr w:type="lastRow">
      <w:rPr>
        <w:b/>
        <w:bCs/>
        <w:color w:val="9E3A38"/>
      </w:rPr>
      <w:tblPr/>
      <w:tcPr>
        <w:tcBorders>
          <w:top w:val="single" w:color="000000"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cPr>
    </w:tblStylePr>
    <w:tblStylePr w:type="band1Horz">
      <w:tblPr/>
      <w:tcPr>
        <w:shd w:val="clear" w:color="auto" w:fill="F2DBDB"/>
      </w:tcPr>
    </w:tblStylePr>
  </w:style>
  <w:style w:type="table" w:styleId="238">
    <w:name w:val="Colorful List Accent 3"/>
    <w:basedOn w:val="12"/>
    <w:qFormat/>
    <w:uiPriority w:val="72"/>
    <w:rPr>
      <w:color w:val="000000"/>
    </w:rPr>
    <w:tblPr>
      <w:tblStyleRowBandSize w:val="1"/>
      <w:tblStyleColBandSize w:val="1"/>
    </w:tblPr>
    <w:tcPr>
      <w:shd w:val="clear" w:color="auto" w:fill="F5F8EE"/>
    </w:tcPr>
    <w:tblStylePr w:type="firstRow">
      <w:rPr>
        <w:b/>
        <w:bCs/>
        <w:color w:val="FFFFFF"/>
      </w:rPr>
      <w:tblPr/>
      <w:tcPr>
        <w:tcBorders>
          <w:left w:val="single" w:color="FFFFFF" w:sz="12" w:space="0"/>
        </w:tcBorders>
        <w:shd w:val="clear" w:color="auto" w:fill="664E82"/>
      </w:tcPr>
    </w:tblStylePr>
    <w:tblStylePr w:type="lastRow">
      <w:rPr>
        <w:b/>
        <w:bCs/>
        <w:color w:val="664E82"/>
      </w:rPr>
      <w:tblPr/>
      <w:tcPr>
        <w:tcBorders>
          <w:top w:val="single" w:color="000000"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styleId="239">
    <w:name w:val="Colorful List Accent 4"/>
    <w:basedOn w:val="12"/>
    <w:qFormat/>
    <w:uiPriority w:val="72"/>
    <w:rPr>
      <w:color w:val="000000"/>
    </w:rPr>
    <w:tblPr>
      <w:tblStyleRowBandSize w:val="1"/>
      <w:tblStyleColBandSize w:val="1"/>
    </w:tblPr>
    <w:tcPr>
      <w:shd w:val="clear" w:color="auto" w:fill="F2EFF6"/>
    </w:tcPr>
    <w:tblStylePr w:type="firstRow">
      <w:rPr>
        <w:b/>
        <w:bCs/>
        <w:color w:val="FFFFFF"/>
      </w:rPr>
      <w:tblPr/>
      <w:tcPr>
        <w:tcBorders>
          <w:left w:val="single" w:color="FFFFFF" w:sz="12" w:space="0"/>
        </w:tcBorders>
        <w:shd w:val="clear" w:color="auto" w:fill="7E9C40"/>
      </w:tcPr>
    </w:tblStylePr>
    <w:tblStylePr w:type="lastRow">
      <w:rPr>
        <w:b/>
        <w:bCs/>
        <w:color w:val="7E9C40"/>
      </w:rPr>
      <w:tblPr/>
      <w:tcPr>
        <w:tcBorders>
          <w:top w:val="single" w:color="000000"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cPr>
    </w:tblStylePr>
    <w:tblStylePr w:type="band1Horz">
      <w:tblPr/>
      <w:tcPr>
        <w:shd w:val="clear" w:color="auto" w:fill="E5DFEC"/>
      </w:tcPr>
    </w:tblStylePr>
  </w:style>
  <w:style w:type="table" w:styleId="240">
    <w:name w:val="Colorful List Accent 5"/>
    <w:basedOn w:val="12"/>
    <w:qFormat/>
    <w:uiPriority w:val="72"/>
    <w:rPr>
      <w:color w:val="000000"/>
    </w:rPr>
    <w:tblPr>
      <w:tblStyleRowBandSize w:val="1"/>
      <w:tblStyleColBandSize w:val="1"/>
    </w:tblPr>
    <w:tcPr>
      <w:shd w:val="clear" w:color="auto" w:fill="EDF6F9"/>
    </w:tcPr>
    <w:tblStylePr w:type="firstRow">
      <w:rPr>
        <w:b/>
        <w:bCs/>
        <w:color w:val="FFFFFF"/>
      </w:rPr>
      <w:tblPr/>
      <w:tcPr>
        <w:tcBorders>
          <w:left w:val="single" w:color="FFFFFF" w:sz="12" w:space="0"/>
        </w:tcBorders>
        <w:shd w:val="clear" w:color="auto" w:fill="F2730A"/>
      </w:tcPr>
    </w:tblStylePr>
    <w:tblStylePr w:type="lastRow">
      <w:rPr>
        <w:b/>
        <w:bCs/>
        <w:color w:val="F2730A"/>
      </w:rPr>
      <w:tblPr/>
      <w:tcPr>
        <w:tcBorders>
          <w:top w:val="single" w:color="000000"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cPr>
    </w:tblStylePr>
    <w:tblStylePr w:type="band1Horz">
      <w:tblPr/>
      <w:tcPr>
        <w:shd w:val="clear" w:color="auto" w:fill="DAEEF3"/>
      </w:tcPr>
    </w:tblStylePr>
  </w:style>
  <w:style w:type="table" w:styleId="241">
    <w:name w:val="Colorful List Accent 6"/>
    <w:basedOn w:val="12"/>
    <w:qFormat/>
    <w:uiPriority w:val="72"/>
    <w:rPr>
      <w:color w:val="000000"/>
    </w:rPr>
    <w:tblPr>
      <w:tblStyleRowBandSize w:val="1"/>
      <w:tblStyleColBandSize w:val="1"/>
    </w:tblPr>
    <w:tcPr>
      <w:shd w:val="clear" w:color="auto" w:fill="FEF4EC"/>
    </w:tcPr>
    <w:tblStylePr w:type="firstRow">
      <w:rPr>
        <w:b/>
        <w:bCs/>
        <w:color w:val="FFFFFF"/>
      </w:rPr>
      <w:tblPr/>
      <w:tcPr>
        <w:tcBorders>
          <w:left w:val="single" w:color="FFFFFF" w:sz="12" w:space="0"/>
        </w:tcBorders>
        <w:shd w:val="clear" w:color="auto" w:fill="348DA5"/>
      </w:tcPr>
    </w:tblStylePr>
    <w:tblStylePr w:type="lastRow">
      <w:rPr>
        <w:b/>
        <w:bCs/>
        <w:color w:val="348DA5"/>
      </w:rPr>
      <w:tblPr/>
      <w:tcPr>
        <w:tcBorders>
          <w:top w:val="single" w:color="000000"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cPr>
    </w:tblStylePr>
    <w:tblStylePr w:type="band1Horz">
      <w:tblPr/>
      <w:tcPr>
        <w:shd w:val="clear" w:color="auto" w:fill="FDE9D9"/>
      </w:tcPr>
    </w:tblStylePr>
  </w:style>
  <w:style w:type="table" w:styleId="242">
    <w:name w:val="Colorful Grid"/>
    <w:basedOn w:val="12"/>
    <w:qFormat/>
    <w:uiPriority w:val="73"/>
    <w:rPr>
      <w:color w:val="00000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243">
    <w:name w:val="Colorful Grid Accent 1"/>
    <w:basedOn w:val="12"/>
    <w:qFormat/>
    <w:uiPriority w:val="73"/>
    <w:rPr>
      <w:color w:val="000000"/>
    </w:rPr>
    <w:tblPr>
      <w:tblBorders>
        <w:insideH w:val="single" w:color="FFFFFF" w:sz="4" w:space="0"/>
      </w:tblBorders>
    </w:tblPr>
    <w:tcPr>
      <w:shd w:val="clear" w:color="auto" w:fill="DBE5F1"/>
    </w:tcPr>
    <w:tblStylePr w:type="firstRow">
      <w:rPr>
        <w:b/>
        <w:bCs/>
      </w:rPr>
      <w:tblPr/>
      <w:tcPr>
        <w:shd w:val="clear" w:color="auto" w:fill="B8CCE4"/>
      </w:tcPr>
    </w:tblStylePr>
    <w:tblStylePr w:type="lastRow">
      <w:rPr>
        <w:b/>
        <w:bCs/>
        <w:color w:val="000000"/>
      </w:rPr>
      <w:tblPr/>
      <w:tcPr>
        <w:shd w:val="clear" w:color="auto" w:fill="B8CCE4"/>
      </w:tcPr>
    </w:tblStylePr>
    <w:tblStylePr w:type="firstCol">
      <w:rPr>
        <w:color w:val="FFFFFF"/>
      </w:rPr>
      <w:tblPr/>
      <w:tcPr>
        <w:shd w:val="clear" w:color="auto" w:fill="365F91"/>
      </w:tcPr>
    </w:tblStylePr>
    <w:tblStylePr w:type="lastCol">
      <w:rPr>
        <w:color w:val="FFFFFF"/>
      </w:rPr>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styleId="244">
    <w:name w:val="Colorful Grid Accent 2"/>
    <w:basedOn w:val="12"/>
    <w:qFormat/>
    <w:uiPriority w:val="73"/>
    <w:rPr>
      <w:color w:val="000000"/>
    </w:rPr>
    <w:tblPr>
      <w:tblBorders>
        <w:insideH w:val="single" w:color="FFFFFF" w:sz="4" w:space="0"/>
      </w:tblBorders>
    </w:tblPr>
    <w:tcPr>
      <w:shd w:val="clear" w:color="auto" w:fill="F2DBDB"/>
    </w:tcPr>
    <w:tblStylePr w:type="firstRow">
      <w:rPr>
        <w:b/>
        <w:bCs/>
      </w:rPr>
      <w:tblPr/>
      <w:tcPr>
        <w:shd w:val="clear" w:color="auto" w:fill="E5B8B7"/>
      </w:tcPr>
    </w:tblStylePr>
    <w:tblStylePr w:type="lastRow">
      <w:rPr>
        <w:b/>
        <w:bCs/>
        <w:color w:val="000000"/>
      </w:rPr>
      <w:tblPr/>
      <w:tcPr>
        <w:shd w:val="clear" w:color="auto" w:fill="E5B8B7"/>
      </w:tcPr>
    </w:tblStylePr>
    <w:tblStylePr w:type="firstCol">
      <w:rPr>
        <w:color w:val="FFFFFF"/>
      </w:rPr>
      <w:tblPr/>
      <w:tcPr>
        <w:shd w:val="clear" w:color="auto" w:fill="943634"/>
      </w:tcPr>
    </w:tblStylePr>
    <w:tblStylePr w:type="lastCol">
      <w:rPr>
        <w:color w:val="FFFFFF"/>
      </w:rPr>
      <w:tblPr/>
      <w:tcPr>
        <w:shd w:val="clear" w:color="auto" w:fill="943634"/>
      </w:tcPr>
    </w:tblStylePr>
    <w:tblStylePr w:type="band1Vert">
      <w:tblPr/>
      <w:tcPr>
        <w:shd w:val="clear" w:color="auto" w:fill="DFA7A6"/>
      </w:tcPr>
    </w:tblStylePr>
    <w:tblStylePr w:type="band1Horz">
      <w:tblPr/>
      <w:tcPr>
        <w:shd w:val="clear" w:color="auto" w:fill="DFA7A6"/>
      </w:tcPr>
    </w:tblStylePr>
  </w:style>
  <w:style w:type="table" w:styleId="245">
    <w:name w:val="Colorful Grid Accent 3"/>
    <w:basedOn w:val="12"/>
    <w:qFormat/>
    <w:uiPriority w:val="73"/>
    <w:rPr>
      <w:color w:val="000000"/>
    </w:rPr>
    <w:tblPr>
      <w:tblBorders>
        <w:insideH w:val="single" w:color="FFFFFF" w:sz="4" w:space="0"/>
      </w:tblBorders>
    </w:tblPr>
    <w:tcPr>
      <w:shd w:val="clear" w:color="auto" w:fill="EAF1DD"/>
    </w:tcPr>
    <w:tblStylePr w:type="firstRow">
      <w:rPr>
        <w:b/>
        <w:bCs/>
      </w:rPr>
      <w:tblPr/>
      <w:tcPr>
        <w:shd w:val="clear" w:color="auto" w:fill="D6E3BC"/>
      </w:tcPr>
    </w:tblStylePr>
    <w:tblStylePr w:type="lastRow">
      <w:rPr>
        <w:b/>
        <w:bCs/>
        <w:color w:val="000000"/>
      </w:rPr>
      <w:tblPr/>
      <w:tcPr>
        <w:shd w:val="clear" w:color="auto" w:fill="D6E3BC"/>
      </w:tcPr>
    </w:tblStylePr>
    <w:tblStylePr w:type="firstCol">
      <w:rPr>
        <w:color w:val="FFFFFF"/>
      </w:rPr>
      <w:tblPr/>
      <w:tcPr>
        <w:shd w:val="clear" w:color="auto" w:fill="76923C"/>
      </w:tcPr>
    </w:tblStylePr>
    <w:tblStylePr w:type="lastCol">
      <w:rPr>
        <w:color w:val="FFFFFF"/>
      </w:rPr>
      <w:tblPr/>
      <w:tcPr>
        <w:shd w:val="clear" w:color="auto" w:fill="76923C"/>
      </w:tcPr>
    </w:tblStylePr>
    <w:tblStylePr w:type="band1Vert">
      <w:tblPr/>
      <w:tcPr>
        <w:shd w:val="clear" w:color="auto" w:fill="CDDDAC"/>
      </w:tcPr>
    </w:tblStylePr>
    <w:tblStylePr w:type="band1Horz">
      <w:tblPr/>
      <w:tcPr>
        <w:shd w:val="clear" w:color="auto" w:fill="CDDDAC"/>
      </w:tcPr>
    </w:tblStylePr>
  </w:style>
  <w:style w:type="table" w:styleId="246">
    <w:name w:val="Colorful Grid Accent 4"/>
    <w:basedOn w:val="12"/>
    <w:qFormat/>
    <w:uiPriority w:val="73"/>
    <w:rPr>
      <w:color w:val="000000"/>
    </w:rPr>
    <w:tblPr>
      <w:tblBorders>
        <w:insideH w:val="single" w:color="FFFFFF" w:sz="4" w:space="0"/>
      </w:tblBorders>
    </w:tblPr>
    <w:tcPr>
      <w:shd w:val="clear" w:color="auto" w:fill="E5DFEC"/>
    </w:tcPr>
    <w:tblStylePr w:type="firstRow">
      <w:rPr>
        <w:b/>
        <w:bCs/>
      </w:rPr>
      <w:tblPr/>
      <w:tcPr>
        <w:shd w:val="clear" w:color="auto" w:fill="CCC0D9"/>
      </w:tcPr>
    </w:tblStylePr>
    <w:tblStylePr w:type="lastRow">
      <w:rPr>
        <w:b/>
        <w:bCs/>
        <w:color w:val="000000"/>
      </w:rPr>
      <w:tblPr/>
      <w:tcPr>
        <w:shd w:val="clear" w:color="auto" w:fill="CCC0D9"/>
      </w:tcPr>
    </w:tblStylePr>
    <w:tblStylePr w:type="firstCol">
      <w:rPr>
        <w:color w:val="FFFFFF"/>
      </w:rPr>
      <w:tblPr/>
      <w:tcPr>
        <w:shd w:val="clear" w:color="auto" w:fill="5F497A"/>
      </w:tcPr>
    </w:tblStylePr>
    <w:tblStylePr w:type="lastCol">
      <w:rPr>
        <w:color w:val="FFFFFF"/>
      </w:rPr>
      <w:tblPr/>
      <w:tcPr>
        <w:shd w:val="clear" w:color="auto" w:fill="5F497A"/>
      </w:tcPr>
    </w:tblStylePr>
    <w:tblStylePr w:type="band1Vert">
      <w:tblPr/>
      <w:tcPr>
        <w:shd w:val="clear" w:color="auto" w:fill="BFB1D0"/>
      </w:tcPr>
    </w:tblStylePr>
    <w:tblStylePr w:type="band1Horz">
      <w:tblPr/>
      <w:tcPr>
        <w:shd w:val="clear" w:color="auto" w:fill="BFB1D0"/>
      </w:tcPr>
    </w:tblStylePr>
  </w:style>
  <w:style w:type="table" w:styleId="247">
    <w:name w:val="Colorful Grid Accent 5"/>
    <w:basedOn w:val="12"/>
    <w:qFormat/>
    <w:uiPriority w:val="73"/>
    <w:rPr>
      <w:color w:val="000000"/>
    </w:rPr>
    <w:tblPr>
      <w:tblBorders>
        <w:insideH w:val="single" w:color="FFFFFF" w:sz="4" w:space="0"/>
      </w:tblBorders>
    </w:tblPr>
    <w:tcPr>
      <w:shd w:val="clear" w:color="auto" w:fill="DAEEF3"/>
    </w:tcPr>
    <w:tblStylePr w:type="firstRow">
      <w:rPr>
        <w:b/>
        <w:bCs/>
      </w:rPr>
      <w:tblPr/>
      <w:tcPr>
        <w:shd w:val="clear" w:color="auto" w:fill="B6DDE8"/>
      </w:tcPr>
    </w:tblStylePr>
    <w:tblStylePr w:type="lastRow">
      <w:rPr>
        <w:b/>
        <w:bCs/>
        <w:color w:val="000000"/>
      </w:rPr>
      <w:tblPr/>
      <w:tcPr>
        <w:shd w:val="clear" w:color="auto" w:fill="B6DDE8"/>
      </w:tcPr>
    </w:tblStylePr>
    <w:tblStylePr w:type="firstCol">
      <w:rPr>
        <w:color w:val="FFFFFF"/>
      </w:rPr>
      <w:tblPr/>
      <w:tcPr>
        <w:shd w:val="clear" w:color="auto" w:fill="31849B"/>
      </w:tcPr>
    </w:tblStylePr>
    <w:tblStylePr w:type="lastCol">
      <w:rPr>
        <w:color w:val="FFFFFF"/>
      </w:rPr>
      <w:tblPr/>
      <w:tcPr>
        <w:shd w:val="clear" w:color="auto" w:fill="31849B"/>
      </w:tcPr>
    </w:tblStylePr>
    <w:tblStylePr w:type="band1Vert">
      <w:tblPr/>
      <w:tcPr>
        <w:shd w:val="clear" w:color="auto" w:fill="A5D5E2"/>
      </w:tcPr>
    </w:tblStylePr>
    <w:tblStylePr w:type="band1Horz">
      <w:tblPr/>
      <w:tcPr>
        <w:shd w:val="clear" w:color="auto" w:fill="A5D5E2"/>
      </w:tcPr>
    </w:tblStylePr>
  </w:style>
  <w:style w:type="table" w:styleId="248">
    <w:name w:val="Colorful Grid Accent 6"/>
    <w:basedOn w:val="12"/>
    <w:qFormat/>
    <w:uiPriority w:val="73"/>
    <w:rPr>
      <w:color w:val="000000"/>
    </w:rPr>
    <w:tblPr>
      <w:tblBorders>
        <w:insideH w:val="single" w:color="FFFFFF" w:sz="4" w:space="0"/>
      </w:tblBorders>
    </w:tblPr>
    <w:tcPr>
      <w:shd w:val="clear" w:color="auto" w:fill="FDE9D9"/>
    </w:tcPr>
    <w:tblStylePr w:type="firstRow">
      <w:rPr>
        <w:b/>
        <w:bCs/>
      </w:rPr>
      <w:tblPr/>
      <w:tcPr>
        <w:shd w:val="clear" w:color="auto" w:fill="FBD4B4"/>
      </w:tcPr>
    </w:tblStylePr>
    <w:tblStylePr w:type="lastRow">
      <w:rPr>
        <w:b/>
        <w:bCs/>
        <w:color w:val="000000"/>
      </w:rPr>
      <w:tblPr/>
      <w:tcPr>
        <w:shd w:val="clear" w:color="auto" w:fill="FBD4B4"/>
      </w:tcPr>
    </w:tblStylePr>
    <w:tblStylePr w:type="firstCol">
      <w:rPr>
        <w:color w:val="FFFFFF"/>
      </w:rPr>
      <w:tblPr/>
      <w:tcPr>
        <w:shd w:val="clear" w:color="auto" w:fill="E36C0A"/>
      </w:tcPr>
    </w:tblStylePr>
    <w:tblStylePr w:type="lastCol">
      <w:rPr>
        <w:color w:val="FFFFFF"/>
      </w:rPr>
      <w:tblPr/>
      <w:tcPr>
        <w:shd w:val="clear" w:color="auto" w:fill="E36C0A"/>
      </w:tcPr>
    </w:tblStylePr>
    <w:tblStylePr w:type="band1Vert">
      <w:tblPr/>
      <w:tcPr>
        <w:shd w:val="clear" w:color="auto" w:fill="FBCAA2"/>
      </w:tcPr>
    </w:tblStylePr>
    <w:tblStylePr w:type="band1Horz">
      <w:tblPr/>
      <w:tcPr>
        <w:shd w:val="clear" w:color="auto" w:fill="FBCAA2"/>
      </w:tcPr>
    </w:tblStylePr>
  </w:style>
  <w:style w:type="character" w:customStyle="1" w:styleId="249">
    <w:name w:val="Heading 2 Char"/>
    <w:link w:val="3"/>
    <w:qFormat/>
    <w:uiPriority w:val="0"/>
    <w:rPr>
      <w:rFonts w:ascii="Carlito" w:hAnsi="Carlito" w:eastAsia="Open Sans" w:cs="Open Sans"/>
      <w:b/>
      <w:bCs/>
      <w:sz w:val="40"/>
      <w:szCs w:val="32"/>
      <w:u w:val="single"/>
      <w:lang w:val="en-US"/>
    </w:rPr>
  </w:style>
  <w:style w:type="character" w:customStyle="1" w:styleId="250">
    <w:name w:val="whitespace-nowrap"/>
    <w:basedOn w:val="11"/>
    <w:qFormat/>
    <w:uiPriority w:val="0"/>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1364</Words>
  <Characters>7780</Characters>
  <Lines>64</Lines>
  <Paragraphs>18</Paragraphs>
  <TotalTime>2</TotalTime>
  <ScaleCrop>false</ScaleCrop>
  <LinksUpToDate>false</LinksUpToDate>
  <CharactersWithSpaces>9126</CharactersWithSpaces>
  <Application>WPS Office_12.2.0.20795_F1E327BC-269C-435d-A152-05C5408002CA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2023-11-26T09:31:00Z</dcterms:created>
  <dc:creator>wps</dc:creator>
  <cp:lastModifiedBy>wps</cp:lastModifiedBy>
  <cp:lastPrinted>2025-05-15T23:13:07Z</cp:lastPrinted>
  <dcterms:modified xsi:type="dcterms:W3CDTF">2025-05-15T23:16:19Z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1033-12.2.0.20795</vt:lpwstr>
  </property>
  <property fmtid="{D5CDD505-2E9C-101B-9397-08002B2CF9AE}" pid="3" name="ICV">
    <vt:lpwstr>4C989E9CD3F54F978063026AA3CCD9E0_13</vt:lpwstr>
  </property>
</Properties>
</file>