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US"/>
              </w:rPr>
            </w:pPr>
            <w:bookmarkStart w:id="0" w:name="_Toc14875"/>
            <w:bookmarkStart w:id="4" w:name="_GoBack"/>
            <w:bookmarkEnd w:id="4"/>
            <w:r>
              <w:rPr>
                <w:rFonts w:hint="default" w:ascii="Calibri" w:hAnsi="Calibri" w:cs="Calibri"/>
                <w:sz w:val="48"/>
                <w:lang w:val="en-US" w:eastAsia="zh-CN"/>
              </w:rPr>
              <w:t>Snap Send Solve</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65A95B8C">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_Toc14875 </w:instrText>
            </w:r>
            <w:r>
              <w:rPr>
                <w:rFonts w:asciiTheme="minorHAnsi" w:hAnsiTheme="minorHAnsi" w:cstheme="minorHAnsi"/>
              </w:rPr>
              <w:fldChar w:fldCharType="separate"/>
            </w:r>
            <w:r>
              <w:rPr>
                <w:rFonts w:hint="default" w:ascii="Calibri" w:hAnsi="Calibri" w:cs="Calibri"/>
                <w:lang w:val="en-US" w:eastAsia="zh-CN"/>
              </w:rPr>
              <w:t>Snap Send Solve</w:t>
            </w:r>
            <w:r>
              <w:tab/>
            </w:r>
            <w:r>
              <w:fldChar w:fldCharType="begin"/>
            </w:r>
            <w:r>
              <w:instrText xml:space="preserve"> PAGEREF _Toc14875 \h </w:instrText>
            </w:r>
            <w:r>
              <w:fldChar w:fldCharType="separate"/>
            </w:r>
            <w:r>
              <w:t>1</w:t>
            </w:r>
            <w:r>
              <w:fldChar w:fldCharType="end"/>
            </w:r>
            <w:r>
              <w:rPr>
                <w:rFonts w:asciiTheme="minorHAnsi" w:hAnsiTheme="minorHAnsi" w:cstheme="minorHAnsi"/>
              </w:rPr>
              <w:fldChar w:fldCharType="end"/>
            </w:r>
          </w:p>
          <w:p w14:paraId="4036D74C">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_Toc6207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_Toc6207 \h </w:instrText>
            </w:r>
            <w:r>
              <w:fldChar w:fldCharType="separate"/>
            </w:r>
            <w:r>
              <w:t>2</w:t>
            </w:r>
            <w:r>
              <w:fldChar w:fldCharType="end"/>
            </w:r>
            <w:r>
              <w:rPr>
                <w:rFonts w:asciiTheme="minorHAnsi" w:hAnsiTheme="minorHAnsi" w:cstheme="minorHAnsi"/>
              </w:rPr>
              <w:fldChar w:fldCharType="end"/>
            </w:r>
          </w:p>
          <w:p w14:paraId="3F70DAA0">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_Toc4251 </w:instrText>
            </w:r>
            <w:r>
              <w:rPr>
                <w:rFonts w:asciiTheme="minorHAnsi" w:hAnsiTheme="minorHAnsi" w:cstheme="minorHAnsi"/>
              </w:rPr>
              <w:fldChar w:fldCharType="separate"/>
            </w:r>
            <w:r>
              <w:rPr>
                <w:rFonts w:hint="default" w:ascii="Calibri" w:hAnsi="Calibri" w:eastAsia="Open Sans" w:cs="Calibri"/>
                <w:szCs w:val="48"/>
                <w:lang w:val="en-US" w:eastAsia="zh-CN" w:bidi="ar-SA"/>
              </w:rPr>
              <w:t>The “Snap Send Solve” app</w:t>
            </w:r>
            <w:r>
              <w:tab/>
            </w:r>
            <w:r>
              <w:fldChar w:fldCharType="begin"/>
            </w:r>
            <w:r>
              <w:instrText xml:space="preserve"> PAGEREF _Toc4251 \h </w:instrText>
            </w:r>
            <w:r>
              <w:fldChar w:fldCharType="separate"/>
            </w:r>
            <w:r>
              <w:t>3</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6207"/>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60BF1B98">
      <w:pPr>
        <w:spacing w:after="0" w:line="240" w:lineRule="auto"/>
        <w:rPr>
          <w:rFonts w:asciiTheme="minorHAnsi" w:hAnsiTheme="minorHAnsi" w:cstheme="minorHAnsi"/>
          <w:sz w:val="22"/>
          <w:szCs w:val="20"/>
          <w:u w:val="single"/>
          <w:lang w:val="en-US"/>
        </w:rPr>
      </w:pPr>
      <w:r>
        <w:rPr>
          <w:rFonts w:asciiTheme="minorHAnsi" w:hAnsiTheme="minorHAnsi" w:cstheme="minorHAnsi"/>
          <w:szCs w:val="32"/>
          <w:lang w:val="en-US"/>
        </w:rPr>
        <w:t> </w:t>
      </w: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spacing w:after="0" w:line="240" w:lineRule="auto"/>
        <w:rPr>
          <w:rFonts w:asciiTheme="minorHAnsi" w:hAnsiTheme="minorHAnsi" w:cstheme="minorHAnsi"/>
          <w:sz w:val="22"/>
          <w:szCs w:val="20"/>
          <w:u w:val="single"/>
          <w:lang w:val="en-US"/>
        </w:rPr>
      </w:pPr>
    </w:p>
    <w:p w14:paraId="62984E8F">
      <w:pPr>
        <w:spacing w:after="0" w:line="240" w:lineRule="auto"/>
        <w:rPr>
          <w:rFonts w:asciiTheme="minorHAnsi" w:hAnsiTheme="minorHAnsi" w:cstheme="minorHAnsi"/>
          <w:sz w:val="22"/>
          <w:szCs w:val="20"/>
          <w:u w:val="single"/>
          <w:lang w:val="en-US"/>
        </w:rPr>
      </w:pPr>
    </w:p>
    <w:p w14:paraId="7574AE2B">
      <w:pPr>
        <w:spacing w:after="0" w:line="240" w:lineRule="auto"/>
        <w:rPr>
          <w:rFonts w:asciiTheme="minorHAnsi" w:hAnsiTheme="minorHAnsi" w:cstheme="minorHAnsi"/>
          <w:sz w:val="22"/>
          <w:szCs w:val="20"/>
          <w:u w:val="single"/>
          <w:lang w:val="en-US"/>
        </w:rPr>
      </w:pPr>
    </w:p>
    <w:p w14:paraId="3DFE06EF">
      <w:pPr>
        <w:spacing w:after="0" w:line="240" w:lineRule="auto"/>
        <w:rPr>
          <w:rFonts w:asciiTheme="minorHAnsi" w:hAnsiTheme="minorHAnsi" w:cstheme="minorHAnsi"/>
          <w:b/>
          <w:bCs/>
          <w:u w:val="single"/>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177.7pt;z-index:251661312;mso-width-relative:page;mso-height-relative:page;" fillcolor="#FFFFFF [3201]" filled="t" stroked="t" coordsize="21600,21600" o:gfxdata="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CrATHVAAAACAEA&#10;AA8AAAAAAAAAAQAgAAAAIgAAAGRycy9kb3ducmV2LnhtbFBLAQIUABQAAAAIAIdO4kA2sw9gVgIA&#10;AMQEAAAOAAAAAAAAAAEAIAAAACQBAABkcnMvZTJvRG9jLnhtbFBLBQYAAAAABgAGAFkBAADsBQAA&#10;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spacing w:after="0" w:line="240" w:lineRule="auto"/>
        <w:rPr>
          <w:rFonts w:asciiTheme="minorHAnsi" w:hAnsiTheme="minorHAnsi" w:cstheme="minorHAnsi"/>
          <w:b/>
          <w:bCs/>
          <w:u w:val="single"/>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US"/>
        </w:rPr>
        <w:t>4</w:t>
      </w:r>
      <w:r>
        <w:rPr>
          <w:rFonts w:asciiTheme="minorHAnsi" w:hAnsiTheme="minorHAnsi" w:cstheme="minorHAnsi"/>
          <w:lang w:val="en-US"/>
        </w:rPr>
        <w:t xml:space="preserve"> - </w:t>
      </w:r>
      <w:r>
        <w:rPr>
          <w:rFonts w:hint="default" w:asciiTheme="minorHAnsi" w:hAnsiTheme="minorHAnsi" w:cstheme="minorHAnsi"/>
          <w:lang w:val="en-US"/>
        </w:rPr>
        <w:t>2024</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46116077">
      <w:pPr>
        <w:pStyle w:val="3"/>
        <w:bidi w:val="0"/>
        <w:rPr>
          <w:rFonts w:hint="default" w:ascii="Calibri" w:hAnsi="Calibri" w:eastAsia="Open Sans" w:cs="Calibri"/>
          <w:sz w:val="48"/>
          <w:szCs w:val="48"/>
          <w:lang w:val="en-AU" w:eastAsia="zh-CN" w:bidi="ar-SA"/>
        </w:rPr>
      </w:pPr>
      <w:bookmarkStart w:id="3" w:name="_Toc4251"/>
      <w:r>
        <w:rPr>
          <w:rFonts w:hint="default" w:ascii="Calibri" w:hAnsi="Calibri" w:eastAsia="Open Sans" w:cs="Calibri"/>
          <w:sz w:val="48"/>
          <w:szCs w:val="48"/>
          <w:lang w:val="en-US" w:eastAsia="zh-CN" w:bidi="ar-SA"/>
        </w:rPr>
        <w:t>The “Snap Send Solve” app</w:t>
      </w:r>
      <w:bookmarkEnd w:id="3"/>
    </w:p>
    <w:p w14:paraId="12B1B070">
      <w:pPr>
        <w:bidi w:val="0"/>
        <w:rPr>
          <w:rFonts w:hint="default"/>
          <w:lang w:val="en-US" w:eastAsia="zh-CN"/>
        </w:rPr>
      </w:pPr>
      <w:r>
        <w:t>Snap Send Solve is a user-friendly mobile app designed to empower citizens to report community issues quickly and efficiently. By allowing users to capture photos and provide detailed descriptions of problems like potholes, graffiti, or broken streetlights, the app streamlines the reporting process directly to local authorities. With its GPS functionality, users can easily pinpoint the exact location of the issue, ensuring that reports are accurate and actionable. Whether you're a concerned citizen wanting to improve your neighborhood or simply looking to make a difference, Snap Send Solve makes it easy to contribute to a cleaner, safer, and more vibrant community.</w:t>
      </w:r>
    </w:p>
    <w:p w14:paraId="688CEB01">
      <w:pPr>
        <w:bidi w:val="0"/>
      </w:pPr>
      <w:r>
        <w:rPr>
          <w:rFonts w:hint="default"/>
          <w:lang w:val="en-US" w:eastAsia="zh-CN"/>
        </w:rPr>
        <w:t xml:space="preserve">First things first, head to your app store and download Snap Send Solve. It's available for both iOS and Android devices. Once installed, open the app and create an account. You'll need to provide some basic information like your name and email address. Don't worry, it's quick and painless! </w:t>
      </w:r>
    </w:p>
    <w:p w14:paraId="349984E5">
      <w:pPr>
        <w:keepNext w:val="0"/>
        <w:keepLines w:val="0"/>
        <w:widowControl/>
        <w:numPr>
          <w:ilvl w:val="0"/>
          <w:numId w:val="11"/>
        </w:numPr>
        <w:suppressLineNumbers w:val="0"/>
        <w:tabs>
          <w:tab w:val="clear" w:pos="425"/>
        </w:tabs>
        <w:spacing w:before="0" w:beforeAutospacing="1" w:after="0" w:afterAutospacing="1"/>
        <w:ind w:left="720" w:leftChars="0" w:hanging="360" w:firstLineChars="0"/>
      </w:pPr>
      <w:r>
        <w:rPr>
          <w:b/>
          <w:bCs/>
        </w:rPr>
        <w:t>Spot a problem:</w:t>
      </w:r>
      <w:r>
        <w:t xml:space="preserve"> Notice something that needs fixing in your community? Great, you're ready to use Snap Send Solve! </w:t>
      </w:r>
    </w:p>
    <w:p w14:paraId="4A7778BF">
      <w:pPr>
        <w:keepNext w:val="0"/>
        <w:keepLines w:val="0"/>
        <w:widowControl/>
        <w:numPr>
          <w:ilvl w:val="0"/>
          <w:numId w:val="11"/>
        </w:numPr>
        <w:suppressLineNumbers w:val="0"/>
        <w:tabs>
          <w:tab w:val="clear" w:pos="425"/>
        </w:tabs>
        <w:spacing w:before="0" w:beforeAutospacing="1" w:after="0" w:afterAutospacing="1"/>
        <w:ind w:left="720" w:leftChars="0" w:hanging="360" w:firstLineChars="0"/>
      </w:pPr>
      <w:r>
        <w:rPr>
          <w:b/>
          <w:bCs/>
        </w:rPr>
        <w:t>Open the app:</w:t>
      </w:r>
      <w:r>
        <w:t xml:space="preserve"> Tap that shiny new icon on your phone. </w:t>
      </w:r>
    </w:p>
    <w:p w14:paraId="3363549C">
      <w:pPr>
        <w:keepNext w:val="0"/>
        <w:keepLines w:val="0"/>
        <w:widowControl/>
        <w:numPr>
          <w:ilvl w:val="0"/>
          <w:numId w:val="11"/>
        </w:numPr>
        <w:suppressLineNumbers w:val="0"/>
        <w:tabs>
          <w:tab w:val="clear" w:pos="425"/>
        </w:tabs>
        <w:spacing w:before="0" w:beforeAutospacing="1" w:after="0" w:afterAutospacing="1"/>
        <w:ind w:left="720" w:leftChars="0" w:hanging="360" w:firstLineChars="0"/>
      </w:pPr>
      <w:r>
        <w:rPr>
          <w:b/>
          <w:bCs/>
        </w:rPr>
        <w:t>Take a snap:</w:t>
      </w:r>
      <w:r>
        <w:t xml:space="preserve"> Use your phone's camera to capture the issue. A picture's worth a thousand words, after all! </w:t>
      </w:r>
    </w:p>
    <w:p w14:paraId="3E971D14">
      <w:pPr>
        <w:keepNext w:val="0"/>
        <w:keepLines w:val="0"/>
        <w:widowControl/>
        <w:numPr>
          <w:ilvl w:val="0"/>
          <w:numId w:val="11"/>
        </w:numPr>
        <w:suppressLineNumbers w:val="0"/>
        <w:tabs>
          <w:tab w:val="clear" w:pos="425"/>
        </w:tabs>
        <w:spacing w:before="0" w:beforeAutospacing="1" w:after="0" w:afterAutospacing="1"/>
        <w:ind w:left="720" w:leftChars="0" w:hanging="360" w:firstLineChars="0"/>
      </w:pPr>
      <w:r>
        <w:rPr>
          <w:b/>
          <w:bCs/>
        </w:rPr>
        <w:t xml:space="preserve">Add details: </w:t>
      </w:r>
      <w:r>
        <w:t xml:space="preserve">The app will prompt you to provide some information about the problem. Be as specific as you can – it helps the right people understand and fix the issue faster. </w:t>
      </w:r>
    </w:p>
    <w:p w14:paraId="62C9153D">
      <w:pPr>
        <w:keepNext w:val="0"/>
        <w:keepLines w:val="0"/>
        <w:widowControl/>
        <w:numPr>
          <w:ilvl w:val="0"/>
          <w:numId w:val="11"/>
        </w:numPr>
        <w:suppressLineNumbers w:val="0"/>
        <w:tabs>
          <w:tab w:val="clear" w:pos="425"/>
        </w:tabs>
        <w:spacing w:before="0" w:beforeAutospacing="1" w:after="0" w:afterAutospacing="1"/>
        <w:ind w:left="720" w:leftChars="0" w:hanging="360" w:firstLineChars="0"/>
      </w:pPr>
      <w:r>
        <w:rPr>
          <w:b/>
          <w:bCs/>
        </w:rPr>
        <w:t>Send it off:</w:t>
      </w:r>
      <w:r>
        <w:t xml:space="preserve"> With a tap of a button, your report is on its way to the appropriate authority. Easy peasy! </w:t>
      </w:r>
    </w:p>
    <w:p w14:paraId="702A98CD">
      <w:r>
        <w:br w:type="page"/>
      </w:r>
    </w:p>
    <w:p w14:paraId="5F898524">
      <w:pPr>
        <w:keepNext w:val="0"/>
        <w:keepLines w:val="0"/>
        <w:widowControl/>
        <w:numPr>
          <w:ilvl w:val="0"/>
          <w:numId w:val="12"/>
        </w:numPr>
        <w:suppressLineNumbers w:val="0"/>
        <w:spacing w:before="0" w:beforeAutospacing="1" w:after="0" w:afterAutospacing="1"/>
        <w:ind w:left="420" w:leftChars="0" w:hanging="420" w:firstLineChars="0"/>
      </w:pPr>
      <w:r>
        <w:rPr>
          <w:b/>
          <w:bCs/>
        </w:rPr>
        <w:t xml:space="preserve">GPS Location: </w:t>
      </w:r>
      <w:r>
        <w:t xml:space="preserve">The app uses your phone's GPS to pinpoint the exact location of the issue. No need to remember street names or addresses! </w:t>
      </w:r>
    </w:p>
    <w:p w14:paraId="7CBBACD8">
      <w:pPr>
        <w:keepNext w:val="0"/>
        <w:keepLines w:val="0"/>
        <w:widowControl/>
        <w:numPr>
          <w:ilvl w:val="0"/>
          <w:numId w:val="12"/>
        </w:numPr>
        <w:suppressLineNumbers w:val="0"/>
        <w:spacing w:before="0" w:beforeAutospacing="1" w:after="0" w:afterAutospacing="1"/>
        <w:ind w:left="420" w:leftChars="0" w:hanging="420" w:firstLineChars="0"/>
      </w:pPr>
      <w:r>
        <w:rPr>
          <w:b/>
          <w:bCs/>
        </w:rPr>
        <w:t xml:space="preserve">Track Your Reports: </w:t>
      </w:r>
      <w:r>
        <w:t xml:space="preserve">Keep an eye on the status of your reports right in the app. It's satisfying to see problems get solved. </w:t>
      </w:r>
    </w:p>
    <w:p w14:paraId="37DD0D9E">
      <w:pPr>
        <w:keepNext w:val="0"/>
        <w:keepLines w:val="0"/>
        <w:widowControl/>
        <w:numPr>
          <w:ilvl w:val="0"/>
          <w:numId w:val="12"/>
        </w:numPr>
        <w:suppressLineNumbers w:val="0"/>
        <w:spacing w:before="0" w:beforeAutospacing="1" w:after="0" w:afterAutospacing="1"/>
        <w:ind w:left="420" w:leftChars="0" w:hanging="420" w:firstLineChars="0"/>
      </w:pPr>
      <w:r>
        <w:rPr>
          <w:b/>
          <w:bCs/>
        </w:rPr>
        <w:t xml:space="preserve">Multiple Categories: </w:t>
      </w:r>
      <w:r>
        <w:t xml:space="preserve">From potholes to graffiti, broken playground equipment to dumped rubbish, you can report a wide variety of issues. </w:t>
      </w:r>
    </w:p>
    <w:p w14:paraId="5C206D51">
      <w:pPr>
        <w:keepNext w:val="0"/>
        <w:keepLines w:val="0"/>
        <w:widowControl/>
        <w:numPr>
          <w:ilvl w:val="0"/>
          <w:numId w:val="13"/>
        </w:numPr>
        <w:suppressLineNumbers w:val="0"/>
        <w:spacing w:before="0" w:beforeAutospacing="1" w:after="0" w:afterAutospacing="1"/>
        <w:ind w:left="420" w:leftChars="0" w:hanging="420" w:firstLineChars="0"/>
      </w:pPr>
      <w:r>
        <w:t>Be clear and concise in your descriptions.</w:t>
      </w:r>
    </w:p>
    <w:p w14:paraId="47AD4D9D">
      <w:pPr>
        <w:keepNext w:val="0"/>
        <w:keepLines w:val="0"/>
        <w:widowControl/>
        <w:numPr>
          <w:ilvl w:val="0"/>
          <w:numId w:val="13"/>
        </w:numPr>
        <w:suppressLineNumbers w:val="0"/>
        <w:spacing w:before="0" w:beforeAutospacing="1" w:after="0" w:afterAutospacing="1"/>
        <w:ind w:left="420" w:leftChars="0" w:hanging="420" w:firstLineChars="0"/>
      </w:pPr>
      <w:r>
        <w:t>Take clear, well-lit photos that show the problem.</w:t>
      </w:r>
    </w:p>
    <w:p w14:paraId="741C1304">
      <w:pPr>
        <w:keepNext w:val="0"/>
        <w:keepLines w:val="0"/>
        <w:widowControl/>
        <w:numPr>
          <w:ilvl w:val="0"/>
          <w:numId w:val="13"/>
        </w:numPr>
        <w:suppressLineNumbers w:val="0"/>
        <w:spacing w:before="0" w:beforeAutospacing="1" w:after="0" w:afterAutospacing="1"/>
        <w:ind w:left="420" w:leftChars="0" w:hanging="420" w:firstLineChars="0"/>
      </w:pPr>
      <w:r>
        <w:t>If it's safe to do so, include a photo that shows the scale of the issue.</w:t>
      </w:r>
    </w:p>
    <w:p w14:paraId="01357C5E">
      <w:pPr>
        <w:keepNext w:val="0"/>
        <w:keepLines w:val="0"/>
        <w:widowControl/>
        <w:numPr>
          <w:ilvl w:val="0"/>
          <w:numId w:val="13"/>
        </w:numPr>
        <w:suppressLineNumbers w:val="0"/>
        <w:spacing w:before="0" w:beforeAutospacing="1" w:after="0" w:afterAutospacing="1"/>
        <w:ind w:left="420" w:leftChars="0" w:hanging="420" w:firstLineChars="0"/>
      </w:pPr>
      <w:r>
        <w:t>Don't use the app for emergencies – always call emergency services for urgent matters.</w:t>
      </w:r>
    </w:p>
    <w:p w14:paraId="3317D286">
      <w:pPr>
        <w:bidi w:val="0"/>
      </w:pPr>
      <w:r>
        <w:rPr>
          <w:lang w:val="en-US" w:eastAsia="zh-CN"/>
        </w:rPr>
        <w:t>Remember, Snap Send Solve is all about making your community better, one report at a time. Happy snapping, sending, and solving!</w:t>
      </w:r>
    </w:p>
    <w:p w14:paraId="4EEF7806">
      <w:pPr>
        <w:pStyle w:val="3"/>
        <w:bidi w:val="0"/>
        <w:spacing w:line="240" w:lineRule="auto"/>
        <w:rPr>
          <w:rFonts w:hint="default"/>
          <w:b/>
          <w:bCs/>
          <w:lang w:val="en-AU" w:eastAsia="zh-CN"/>
        </w:rPr>
      </w:pP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EBE021"/>
    <w:multiLevelType w:val="singleLevel"/>
    <w:tmpl w:val="C0EBE021"/>
    <w:lvl w:ilvl="0" w:tentative="0">
      <w:start w:val="1"/>
      <w:numFmt w:val="decimal"/>
      <w:lvlText w:val="%1)"/>
      <w:lvlJc w:val="left"/>
      <w:pPr>
        <w:tabs>
          <w:tab w:val="left" w:pos="425"/>
        </w:tabs>
        <w:ind w:left="425" w:leftChars="0" w:hanging="425" w:firstLineChars="0"/>
      </w:pPr>
      <w:rPr>
        <w:rFonts w:hint="default"/>
        <w:b/>
        <w:bCs/>
      </w:rPr>
    </w:lvl>
  </w:abstractNum>
  <w:abstractNum w:abstractNumId="1">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2">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3">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abstractNum w:abstractNumId="11">
    <w:nsid w:val="5491DF64"/>
    <w:multiLevelType w:val="singleLevel"/>
    <w:tmpl w:val="5491DF64"/>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2">
    <w:nsid w:val="5CDA3EE5"/>
    <w:multiLevelType w:val="singleLevel"/>
    <w:tmpl w:val="5CDA3EE5"/>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9C43D84"/>
    <w:rsid w:val="1ABF021F"/>
    <w:rsid w:val="1C7D327E"/>
    <w:rsid w:val="20A917E2"/>
    <w:rsid w:val="21C94F31"/>
    <w:rsid w:val="21E53183"/>
    <w:rsid w:val="23DB7853"/>
    <w:rsid w:val="27AC02F3"/>
    <w:rsid w:val="27B642EB"/>
    <w:rsid w:val="28F52A4A"/>
    <w:rsid w:val="29571B6F"/>
    <w:rsid w:val="2BC80567"/>
    <w:rsid w:val="2EE91055"/>
    <w:rsid w:val="338F5EF7"/>
    <w:rsid w:val="350F2A10"/>
    <w:rsid w:val="38C01602"/>
    <w:rsid w:val="3AD264DA"/>
    <w:rsid w:val="3BE575CB"/>
    <w:rsid w:val="3D4C05C8"/>
    <w:rsid w:val="3DE35519"/>
    <w:rsid w:val="3F2D60E3"/>
    <w:rsid w:val="420E393C"/>
    <w:rsid w:val="423D22E0"/>
    <w:rsid w:val="42AA0B92"/>
    <w:rsid w:val="449B5F87"/>
    <w:rsid w:val="49886F1F"/>
    <w:rsid w:val="49F62B6B"/>
    <w:rsid w:val="4A684AD4"/>
    <w:rsid w:val="4CCE29A9"/>
    <w:rsid w:val="4EF76693"/>
    <w:rsid w:val="537E38BC"/>
    <w:rsid w:val="578329F2"/>
    <w:rsid w:val="660E15E6"/>
    <w:rsid w:val="66D5303E"/>
    <w:rsid w:val="6B022971"/>
    <w:rsid w:val="6B822D25"/>
    <w:rsid w:val="70E97785"/>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360" w:leftChars="0" w:firstLine="0" w:firstLineChars="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1364</Words>
  <Characters>7780</Characters>
  <Lines>64</Lines>
  <Paragraphs>18</Paragraphs>
  <TotalTime>5310</TotalTime>
  <ScaleCrop>false</ScaleCrop>
  <LinksUpToDate>false</LinksUpToDate>
  <CharactersWithSpaces>9126</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2025-02-13T15:18:30Z</cp:lastPrinted>
  <dcterms:modified xsi:type="dcterms:W3CDTF">2025-02-27T10:13:49Z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975BDF48D5F04AB5AAB6E25C3C8783B9_13</vt:lpwstr>
  </property>
</Properties>
</file>