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2"/>
              <w:bidi w:val="0"/>
              <w:rPr>
                <w:rFonts w:hint="default"/>
                <w:lang w:val="en-US"/>
              </w:rPr>
            </w:pPr>
            <w:bookmarkStart w:id="0" w:name="_Toc4758"/>
            <w:r>
              <w:rPr>
                <w:rFonts w:hint="default"/>
                <w:lang w:val="en-US" w:eastAsia="zh-CN"/>
              </w:rPr>
              <w:t>What to do About Windows 10 End Of Support</w:t>
            </w:r>
            <w:bookmarkEnd w:id="0"/>
          </w:p>
        </w:tc>
      </w:tr>
    </w:tbl>
    <w:p w14:paraId="6BBEE7D1">
      <w:pPr>
        <w:bidi w:val="0"/>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bidi w:val="0"/>
              <w:jc w:val="both"/>
              <w:rPr>
                <w:lang w:val="en-US"/>
              </w:rPr>
            </w:pPr>
            <w:r>
              <w:rPr>
                <w:lang w:val="en-US"/>
              </w:rPr>
              <w:t>Table of Contents</w:t>
            </w:r>
          </w:p>
          <w:p w14:paraId="5DBCCA5A">
            <w:pPr>
              <w:pStyle w:val="142"/>
              <w:tabs>
                <w:tab w:val="right" w:leader="dot" w:pos="10414"/>
              </w:tabs>
            </w:pPr>
            <w:r>
              <w:fldChar w:fldCharType="begin"/>
            </w:r>
            <w:r>
              <w:instrText xml:space="preserve">TOC \o "1-3" \h \u </w:instrText>
            </w:r>
            <w:r>
              <w:fldChar w:fldCharType="separate"/>
            </w:r>
            <w:r>
              <w:fldChar w:fldCharType="begin"/>
            </w:r>
            <w:r>
              <w:instrText xml:space="preserve"> HYPERLINK \l _Toc4758 </w:instrText>
            </w:r>
            <w:r>
              <w:fldChar w:fldCharType="separate"/>
            </w:r>
            <w:r>
              <w:rPr>
                <w:rFonts w:hint="default"/>
                <w:lang w:val="en-US" w:eastAsia="zh-CN"/>
              </w:rPr>
              <w:t>What to do About Windows 10 End Of Support</w:t>
            </w:r>
            <w:r>
              <w:tab/>
            </w:r>
            <w:r>
              <w:fldChar w:fldCharType="begin"/>
            </w:r>
            <w:r>
              <w:instrText xml:space="preserve"> PAGEREF _Toc4758 \h </w:instrText>
            </w:r>
            <w:r>
              <w:fldChar w:fldCharType="separate"/>
            </w:r>
            <w:r>
              <w:t>1</w:t>
            </w:r>
            <w:r>
              <w:fldChar w:fldCharType="end"/>
            </w:r>
            <w:r>
              <w:fldChar w:fldCharType="end"/>
            </w:r>
          </w:p>
          <w:p w14:paraId="198C3348">
            <w:pPr>
              <w:pStyle w:val="143"/>
              <w:tabs>
                <w:tab w:val="right" w:leader="dot" w:pos="10414"/>
              </w:tabs>
            </w:pPr>
            <w:r>
              <w:fldChar w:fldCharType="begin"/>
            </w:r>
            <w:r>
              <w:instrText xml:space="preserve"> HYPERLINK \l _Toc19051 </w:instrText>
            </w:r>
            <w:r>
              <w:fldChar w:fldCharType="separate"/>
            </w:r>
            <w:r>
              <w:rPr>
                <w:rFonts w:hint="default"/>
                <w:lang w:val="en-US" w:eastAsia="zh-CN"/>
              </w:rPr>
              <w:t>What’s Happening to Windows 10?</w:t>
            </w:r>
            <w:r>
              <w:tab/>
            </w:r>
            <w:r>
              <w:fldChar w:fldCharType="begin"/>
            </w:r>
            <w:r>
              <w:instrText xml:space="preserve"> PAGEREF _Toc19051 \h </w:instrText>
            </w:r>
            <w:r>
              <w:fldChar w:fldCharType="separate"/>
            </w:r>
            <w:r>
              <w:t>3</w:t>
            </w:r>
            <w:r>
              <w:fldChar w:fldCharType="end"/>
            </w:r>
            <w:r>
              <w:fldChar w:fldCharType="end"/>
            </w:r>
          </w:p>
          <w:p w14:paraId="165D25A4">
            <w:pPr>
              <w:pStyle w:val="143"/>
              <w:tabs>
                <w:tab w:val="right" w:leader="dot" w:pos="10414"/>
              </w:tabs>
            </w:pPr>
            <w:r>
              <w:fldChar w:fldCharType="begin"/>
            </w:r>
            <w:r>
              <w:instrText xml:space="preserve"> HYPERLINK \l _Toc17490 </w:instrText>
            </w:r>
            <w:r>
              <w:fldChar w:fldCharType="separate"/>
            </w:r>
            <w:r>
              <w:rPr>
                <w:rFonts w:hint="default"/>
                <w:lang w:val="en-AU" w:eastAsia="zh-CN"/>
              </w:rPr>
              <w:t>M</w:t>
            </w:r>
            <w:r>
              <w:rPr>
                <w:rFonts w:hint="default"/>
                <w:lang w:val="en-US" w:eastAsia="zh-CN"/>
              </w:rPr>
              <w:t xml:space="preserve">inimum hardware requirements </w:t>
            </w:r>
            <w:bookmarkStart w:id="9" w:name="_GoBack"/>
            <w:bookmarkEnd w:id="9"/>
            <w:r>
              <w:rPr>
                <w:rFonts w:hint="default"/>
                <w:lang w:val="en-US" w:eastAsia="zh-CN"/>
              </w:rPr>
              <w:t>to upgrade to Windows 11</w:t>
            </w:r>
            <w:r>
              <w:tab/>
            </w:r>
            <w:r>
              <w:fldChar w:fldCharType="begin"/>
            </w:r>
            <w:r>
              <w:instrText xml:space="preserve"> PAGEREF _Toc17490 \h </w:instrText>
            </w:r>
            <w:r>
              <w:fldChar w:fldCharType="separate"/>
            </w:r>
            <w:r>
              <w:t>4</w:t>
            </w:r>
            <w:r>
              <w:fldChar w:fldCharType="end"/>
            </w:r>
            <w:r>
              <w:fldChar w:fldCharType="end"/>
            </w:r>
          </w:p>
          <w:p w14:paraId="1653A686">
            <w:pPr>
              <w:pStyle w:val="143"/>
              <w:tabs>
                <w:tab w:val="right" w:leader="dot" w:pos="10414"/>
              </w:tabs>
            </w:pPr>
            <w:r>
              <w:fldChar w:fldCharType="begin"/>
            </w:r>
            <w:r>
              <w:instrText xml:space="preserve"> HYPERLINK \l _Toc28761 </w:instrText>
            </w:r>
            <w:r>
              <w:fldChar w:fldCharType="separate"/>
            </w:r>
            <w:r>
              <w:rPr>
                <w:rFonts w:hint="default"/>
                <w:lang w:val="en-AU" w:eastAsia="zh-CN"/>
              </w:rPr>
              <w:t>More about TPM 2.0</w:t>
            </w:r>
            <w:r>
              <w:tab/>
            </w:r>
            <w:r>
              <w:fldChar w:fldCharType="begin"/>
            </w:r>
            <w:r>
              <w:instrText xml:space="preserve"> PAGEREF _Toc28761 \h </w:instrText>
            </w:r>
            <w:r>
              <w:fldChar w:fldCharType="separate"/>
            </w:r>
            <w:r>
              <w:t>5</w:t>
            </w:r>
            <w:r>
              <w:fldChar w:fldCharType="end"/>
            </w:r>
            <w:r>
              <w:fldChar w:fldCharType="end"/>
            </w:r>
          </w:p>
          <w:p w14:paraId="5F707862">
            <w:pPr>
              <w:pStyle w:val="143"/>
              <w:tabs>
                <w:tab w:val="right" w:leader="dot" w:pos="10414"/>
              </w:tabs>
            </w:pPr>
            <w:r>
              <w:fldChar w:fldCharType="begin"/>
            </w:r>
            <w:r>
              <w:instrText xml:space="preserve"> HYPERLINK \l _Toc25919 </w:instrText>
            </w:r>
            <w:r>
              <w:fldChar w:fldCharType="separate"/>
            </w:r>
            <w:r>
              <w:rPr>
                <w:rFonts w:hint="default"/>
                <w:lang w:val="en-US" w:eastAsia="zh-CN"/>
              </w:rPr>
              <w:t>Use the Microsoft “PC Health Check” App</w:t>
            </w:r>
            <w:r>
              <w:tab/>
            </w:r>
            <w:r>
              <w:fldChar w:fldCharType="begin"/>
            </w:r>
            <w:r>
              <w:instrText xml:space="preserve"> PAGEREF _Toc25919 \h </w:instrText>
            </w:r>
            <w:r>
              <w:fldChar w:fldCharType="separate"/>
            </w:r>
            <w:r>
              <w:t>5</w:t>
            </w:r>
            <w:r>
              <w:fldChar w:fldCharType="end"/>
            </w:r>
            <w:r>
              <w:fldChar w:fldCharType="end"/>
            </w:r>
          </w:p>
          <w:p w14:paraId="5763F616">
            <w:pPr>
              <w:pStyle w:val="144"/>
              <w:tabs>
                <w:tab w:val="right" w:leader="dot" w:pos="10414"/>
              </w:tabs>
            </w:pPr>
            <w:r>
              <w:fldChar w:fldCharType="begin"/>
            </w:r>
            <w:r>
              <w:instrText xml:space="preserve"> HYPERLINK \l _Toc2311 </w:instrText>
            </w:r>
            <w:r>
              <w:fldChar w:fldCharType="separate"/>
            </w:r>
            <w:r>
              <w:rPr>
                <w:rFonts w:hint="default"/>
                <w:lang w:val="en-US"/>
              </w:rPr>
              <w:t>How to run it</w:t>
            </w:r>
            <w:r>
              <w:tab/>
            </w:r>
            <w:r>
              <w:fldChar w:fldCharType="begin"/>
            </w:r>
            <w:r>
              <w:instrText xml:space="preserve"> PAGEREF _Toc2311 \h </w:instrText>
            </w:r>
            <w:r>
              <w:fldChar w:fldCharType="separate"/>
            </w:r>
            <w:r>
              <w:t>5</w:t>
            </w:r>
            <w:r>
              <w:fldChar w:fldCharType="end"/>
            </w:r>
            <w:r>
              <w:fldChar w:fldCharType="end"/>
            </w:r>
          </w:p>
          <w:p w14:paraId="30470DCC">
            <w:pPr>
              <w:pStyle w:val="143"/>
              <w:tabs>
                <w:tab w:val="right" w:leader="dot" w:pos="10414"/>
              </w:tabs>
            </w:pPr>
            <w:r>
              <w:fldChar w:fldCharType="begin"/>
            </w:r>
            <w:r>
              <w:instrText xml:space="preserve"> HYPERLINK \l _Toc3569 </w:instrText>
            </w:r>
            <w:r>
              <w:fldChar w:fldCharType="separate"/>
            </w:r>
            <w:r>
              <w:rPr>
                <w:rFonts w:hint="default"/>
                <w:lang w:val="en-AU" w:eastAsia="zh-CN"/>
              </w:rPr>
              <w:t>M</w:t>
            </w:r>
            <w:r>
              <w:rPr>
                <w:rFonts w:hint="default"/>
                <w:lang w:val="en-US" w:eastAsia="zh-CN"/>
              </w:rPr>
              <w:t>ain options for Windows 10 users</w:t>
            </w:r>
            <w:r>
              <w:tab/>
            </w:r>
            <w:r>
              <w:fldChar w:fldCharType="begin"/>
            </w:r>
            <w:r>
              <w:instrText xml:space="preserve"> PAGEREF _Toc3569 \h </w:instrText>
            </w:r>
            <w:r>
              <w:fldChar w:fldCharType="separate"/>
            </w:r>
            <w:r>
              <w:t>6</w:t>
            </w:r>
            <w:r>
              <w:fldChar w:fldCharType="end"/>
            </w:r>
            <w:r>
              <w:fldChar w:fldCharType="end"/>
            </w:r>
          </w:p>
          <w:p w14:paraId="199480B8">
            <w:pPr>
              <w:pStyle w:val="143"/>
              <w:tabs>
                <w:tab w:val="right" w:leader="dot" w:pos="10414"/>
              </w:tabs>
            </w:pPr>
            <w:r>
              <w:fldChar w:fldCharType="begin"/>
            </w:r>
            <w:r>
              <w:instrText xml:space="preserve"> HYPERLINK \l _Toc1887 </w:instrText>
            </w:r>
            <w:r>
              <w:fldChar w:fldCharType="separate"/>
            </w:r>
            <w:r>
              <w:t>In summary:</w:t>
            </w:r>
            <w:r>
              <w:tab/>
            </w:r>
            <w:r>
              <w:fldChar w:fldCharType="begin"/>
            </w:r>
            <w:r>
              <w:instrText xml:space="preserve"> PAGEREF _Toc1887 \h </w:instrText>
            </w:r>
            <w:r>
              <w:fldChar w:fldCharType="separate"/>
            </w:r>
            <w:r>
              <w:t>7</w:t>
            </w:r>
            <w:r>
              <w:fldChar w:fldCharType="end"/>
            </w:r>
            <w:r>
              <w:fldChar w:fldCharType="end"/>
            </w:r>
          </w:p>
          <w:p w14:paraId="3AFEB4CD">
            <w:pPr>
              <w:bidi w:val="0"/>
              <w:jc w:val="both"/>
            </w:pPr>
            <w:r>
              <w:fldChar w:fldCharType="end"/>
            </w:r>
          </w:p>
        </w:tc>
      </w:tr>
    </w:tbl>
    <w:p w14:paraId="65BDA2DF">
      <w:pPr>
        <w:bidi w:val="0"/>
        <w:rPr>
          <w:lang w:val="en-US"/>
        </w:rPr>
      </w:pPr>
      <w:bookmarkStart w:id="1" w:name="_Toc167631566"/>
      <w:r>
        <w:rPr>
          <w:lang w:val="en-US"/>
        </w:rPr>
        <w:br w:type="page"/>
      </w:r>
    </w:p>
    <w:p w14:paraId="0093426B">
      <w:pPr>
        <w:bidi w:val="0"/>
        <w:rPr>
          <w:lang w:val="en-US"/>
        </w:rPr>
      </w:pPr>
      <w:r>
        <w:rPr>
          <w:b/>
          <w:bCs/>
          <w:lang w:val="en-US"/>
        </w:rPr>
        <w:t>How to use this manual</w:t>
      </w:r>
      <w:bookmarkEnd w:id="1"/>
      <w:r>
        <w:rPr>
          <w:lang w:val="en-US"/>
        </w:rPr>
        <w:br w:type="textWrapping"/>
      </w:r>
    </w:p>
    <w:p w14:paraId="2E6C037C">
      <w:pPr>
        <w:bidi w:val="0"/>
        <w:rPr>
          <w:lang w:val="en-US"/>
        </w:rPr>
      </w:pPr>
      <w:r>
        <w:rPr>
          <w:lang w:val="en-US"/>
        </w:rPr>
        <w:t>Some important information here about what you might see on the following pages.</w:t>
      </w:r>
    </w:p>
    <w:p w14:paraId="35EA9A9C">
      <w:pPr>
        <w:bidi w:val="0"/>
        <w:rPr>
          <w:lang w:val="en-US"/>
        </w:rPr>
      </w:pPr>
      <w:r>
        <w:rPr>
          <w:lang w:val="en-US"/>
        </w:rPr>
        <w:t>Some of my abbreviations and extras;</w:t>
      </w:r>
    </w:p>
    <w:p w14:paraId="4B7AAF9C">
      <w:pPr>
        <w:bidi w:val="0"/>
        <w:rPr>
          <w:lang w:val="en-US"/>
        </w:rPr>
      </w:pPr>
      <w:r>
        <w:rPr>
          <w:b/>
          <w:bCs/>
          <w:lang w:val="en-US"/>
        </w:rPr>
        <w:t>NB:</w:t>
      </w:r>
      <w:r>
        <w:rPr>
          <w:lang w:val="en-US"/>
        </w:rPr>
        <w:t xml:space="preserve"> An abbreviation for the Latin phrase "nota bene," which means "note well" or "take notice." I use this to add some extra information to be aware of.</w:t>
      </w:r>
    </w:p>
    <w:p w14:paraId="4B253EFF">
      <w:pPr>
        <w:bidi w:val="0"/>
        <w:rPr>
          <w:lang w:val="en-US"/>
        </w:rPr>
      </w:pPr>
      <w:r>
        <w:rPr>
          <w:b/>
          <w:bCs/>
          <w:lang w:val="en-US"/>
        </w:rPr>
        <w:t>Pro Tip:</w:t>
      </w:r>
      <w:r>
        <w:rPr>
          <w:lang w:val="en-US"/>
        </w:rPr>
        <w:t xml:space="preserve"> You’ll see this where there is an extra bit of info that you need to know for being a pro computer user.</w:t>
      </w:r>
    </w:p>
    <w:p w14:paraId="41162DF7">
      <w:pPr>
        <w:bidi w:val="0"/>
        <w:rPr>
          <w:lang w:val="en-US"/>
        </w:rPr>
      </w:pPr>
      <w:r>
        <w:rPr>
          <w:b/>
          <w:bCs/>
          <w:lang w:val="en-US"/>
        </w:rPr>
        <w:t>Bonus:</w:t>
      </w:r>
      <w:r>
        <w:rPr>
          <w:lang w:val="en-US"/>
        </w:rPr>
        <w:t xml:space="preserve"> This one is similar to the previous one, just some extra info. If the Pro and Bonus are not of interest, just ignore them.</w:t>
      </w:r>
      <w:r>
        <w:rPr>
          <w:lang w:val="en-US"/>
        </w:rPr>
        <w:br w:type="textWrapping"/>
      </w:r>
      <w:r>
        <w:rPr>
          <w:lang w:val="en-US"/>
        </w:rPr>
        <w:t>Advanced: If you see this, some info is considered to be a bit more advanced and if it’s too much, just keep on moving.</w:t>
      </w:r>
    </w:p>
    <w:p w14:paraId="60BF1B98">
      <w:pPr>
        <w:bidi w:val="0"/>
        <w:rPr>
          <w:lang w:val="en-US"/>
        </w:rPr>
      </w:pPr>
      <w:r>
        <w:rPr>
          <w:lang w:val="en-US"/>
        </w:rPr>
        <w:t> </w:t>
      </w:r>
      <w:r>
        <w:drawing>
          <wp:anchor distT="36195" distB="36195" distL="36195" distR="36195" simplePos="0" relativeHeight="251659264" behindDoc="1" locked="0" layoutInCell="1" allowOverlap="1">
            <wp:simplePos x="0" y="0"/>
            <wp:positionH relativeFrom="column">
              <wp:posOffset>1713865</wp:posOffset>
            </wp:positionH>
            <wp:positionV relativeFrom="paragraph">
              <wp:posOffset>175895</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p>
    <w:p w14:paraId="31FCED83">
      <w:pPr>
        <w:bidi w:val="0"/>
        <w:rPr>
          <w:lang w:val="en-US"/>
        </w:rPr>
      </w:pPr>
    </w:p>
    <w:p w14:paraId="62984E8F">
      <w:pPr>
        <w:bidi w:val="0"/>
        <w:rPr>
          <w:lang w:val="en-US"/>
        </w:rPr>
      </w:pPr>
    </w:p>
    <w:p w14:paraId="7574AE2B">
      <w:pPr>
        <w:bidi w:val="0"/>
        <w:rPr>
          <w:lang w:val="en-US"/>
        </w:rPr>
      </w:pPr>
    </w:p>
    <w:p w14:paraId="3DFE06EF">
      <w:pPr>
        <w:bidi w:val="0"/>
      </w:pPr>
      <w:r>
        <mc:AlternateContent>
          <mc:Choice Requires="wps">
            <w:drawing>
              <wp:anchor distT="0" distB="0" distL="114300" distR="114300" simplePos="0" relativeHeight="251661312" behindDoc="0" locked="0" layoutInCell="1" allowOverlap="1">
                <wp:simplePos x="0" y="0"/>
                <wp:positionH relativeFrom="column">
                  <wp:posOffset>2194560</wp:posOffset>
                </wp:positionH>
                <wp:positionV relativeFrom="paragraph">
                  <wp:posOffset>21590</wp:posOffset>
                </wp:positionV>
                <wp:extent cx="2912110" cy="384810"/>
                <wp:effectExtent l="4445" t="5080" r="17145" b="10160"/>
                <wp:wrapNone/>
                <wp:docPr id="17" name="Text Box 17"/>
                <wp:cNvGraphicFramePr/>
                <a:graphic xmlns:a="http://schemas.openxmlformats.org/drawingml/2006/main">
                  <a:graphicData uri="http://schemas.microsoft.com/office/word/2010/wordprocessingShape">
                    <wps:wsp>
                      <wps:cNvSpPr txBox="1"/>
                      <wps:spPr>
                        <a:xfrm>
                          <a:off x="2994660" y="9600565"/>
                          <a:ext cx="291211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8pt;margin-top:1.7pt;height:30.3pt;width:229.3pt;z-index:251661312;mso-width-relative:page;mso-height-relative:page;" fillcolor="#FFFFFF [3201]" filled="t" stroked="t" coordsize="21600,21600" o:gfxdata="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8iMvZtUAAAAIAQAADwAA&#10;AAAAAAABACAAAAAiAAAAZHJzL2Rvd25yZXYueG1sUEsBAhQAFAAAAAgAh07iQMzyfgZSAgAAxAQA&#10;AA4AAAAAAAAAAQAgAAAAJAEAAGRycy9lMm9Eb2MueG1sUEsFBgAAAAAGAAYAWQEAAOgFAA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p>
    <w:p w14:paraId="08E0CF9E">
      <w:pPr>
        <w:bidi w:val="0"/>
      </w:pPr>
    </w:p>
    <w:p w14:paraId="753E0A6B">
      <w:pPr>
        <w:bidi w:val="0"/>
      </w:pPr>
      <w:r>
        <w:t xml:space="preserve">NEW!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bidi w:val="0"/>
        <w:rPr>
          <w:lang w:val="en-US"/>
        </w:rPr>
      </w:pPr>
    </w:p>
    <w:p w14:paraId="3B609A5A">
      <w:pPr>
        <w:bidi w:val="0"/>
        <w:rPr>
          <w:lang w:val="en-US"/>
        </w:rPr>
      </w:pPr>
      <w:r>
        <w:rPr>
          <w:lang w:val="en-US"/>
        </w:rPr>
        <w:t>Document Info</w:t>
      </w:r>
    </w:p>
    <w:p w14:paraId="31128DE0">
      <w:pPr>
        <w:bidi w:val="0"/>
        <w:rPr>
          <w:rFonts w:hint="default"/>
          <w:lang w:val="en-US"/>
        </w:rPr>
      </w:pPr>
      <w:r>
        <w:rPr>
          <w:lang w:val="en-US"/>
        </w:rPr>
        <w:t>V 0.</w:t>
      </w:r>
      <w:r>
        <w:rPr>
          <w:rFonts w:hint="default"/>
          <w:lang w:val="en-US"/>
        </w:rPr>
        <w:t>1</w:t>
      </w:r>
      <w:r>
        <w:rPr>
          <w:lang w:val="en-US"/>
        </w:rPr>
        <w:t xml:space="preserve"> - Created - Q</w:t>
      </w:r>
      <w:r>
        <w:rPr>
          <w:rFonts w:hint="default"/>
          <w:lang w:val="en-AU"/>
        </w:rPr>
        <w:t>2</w:t>
      </w:r>
      <w:r>
        <w:rPr>
          <w:lang w:val="en-US"/>
        </w:rPr>
        <w:t xml:space="preserve"> - </w:t>
      </w:r>
      <w:r>
        <w:rPr>
          <w:rFonts w:hint="default"/>
          <w:lang w:val="en-US"/>
        </w:rPr>
        <w:t>2025</w:t>
      </w:r>
    </w:p>
    <w:p w14:paraId="69F90D46">
      <w:pPr>
        <w:bidi w:val="0"/>
        <w:rPr>
          <w:lang w:val="en-US"/>
        </w:rPr>
      </w:pPr>
      <w:r>
        <w:rPr>
          <w:lang w:val="en-US"/>
        </w:rPr>
        <w:br w:type="page"/>
      </w:r>
    </w:p>
    <w:p w14:paraId="4C60C3ED">
      <w:pPr>
        <w:pStyle w:val="3"/>
        <w:bidi w:val="0"/>
        <w:rPr>
          <w:rFonts w:hint="default"/>
          <w:lang w:val="en-US" w:eastAsia="zh-CN"/>
        </w:rPr>
      </w:pPr>
      <w:bookmarkStart w:id="2" w:name="_Toc19051"/>
      <w:r>
        <w:rPr>
          <w:rFonts w:hint="default"/>
          <w:lang w:val="en-US" w:eastAsia="zh-CN"/>
        </w:rPr>
        <w:t>What’s Happening to Windows 10?</w:t>
      </w:r>
      <w:bookmarkEnd w:id="2"/>
    </w:p>
    <w:p w14:paraId="0DE6C69B">
      <w:pPr>
        <w:bidi w:val="0"/>
      </w:pPr>
      <w:r>
        <w:rPr>
          <w:lang w:val="en-US" w:eastAsia="zh-CN"/>
        </w:rPr>
        <w:t>Windows 10 will reach its official end of support on October 14, 2025. After this date, Microsoft will no longer provide free software updates, technical assistance, or security fixes for Windows 10</w:t>
      </w:r>
      <w:r>
        <w:rPr>
          <w:lang w:val="en-US" w:eastAsia="zh-CN"/>
        </w:rPr>
        <w:fldChar w:fldCharType="begin"/>
      </w:r>
      <w:r>
        <w:rPr>
          <w:lang w:val="en-US" w:eastAsia="zh-CN"/>
        </w:rPr>
        <w:instrText xml:space="preserve"> HYPERLINK "https://www.techzine.eu/blogs/applications/131786/these-are-the-eol-dates-for-windows-10-and-windows-11/" \t "https://www.perplexity.ai/search/_blank" </w:instrText>
      </w:r>
      <w:r>
        <w:rPr>
          <w:lang w:val="en-US" w:eastAsia="zh-CN"/>
        </w:rPr>
        <w:fldChar w:fldCharType="separate"/>
      </w:r>
      <w:r>
        <w:rPr>
          <w:lang w:val="en-US" w:eastAsia="zh-CN"/>
        </w:rPr>
        <w:fldChar w:fldCharType="end"/>
      </w:r>
      <w:r>
        <w:rPr>
          <w:lang w:val="en-US" w:eastAsia="zh-CN"/>
        </w:rPr>
        <w:fldChar w:fldCharType="begin"/>
      </w:r>
      <w:r>
        <w:rPr>
          <w:lang w:val="en-US" w:eastAsia="zh-CN"/>
        </w:rPr>
        <w:instrText xml:space="preserve"> HYPERLINK "https://www.microsoft.com/en-gb/windows/end-of-support" \t "https://www.perplexity.ai/search/_blank" </w:instrText>
      </w:r>
      <w:r>
        <w:rPr>
          <w:lang w:val="en-US" w:eastAsia="zh-CN"/>
        </w:rPr>
        <w:fldChar w:fldCharType="separate"/>
      </w:r>
      <w:r>
        <w:rPr>
          <w:lang w:val="en-US" w:eastAsia="zh-CN"/>
        </w:rPr>
        <w:fldChar w:fldCharType="end"/>
      </w:r>
      <w:r>
        <w:rPr>
          <w:lang w:val="en-US" w:eastAsia="zh-CN"/>
        </w:rPr>
        <w:fldChar w:fldCharType="begin"/>
      </w:r>
      <w:r>
        <w:rPr>
          <w:lang w:val="en-US" w:eastAsia="zh-CN"/>
        </w:rPr>
        <w:instrText xml:space="preserve"> HYPERLINK "https://support.microsoft.com/en-au/windows/windows-10-support-ends-on-october-14-2025-2ca8b313-1946-43d3-b55c-2b95b107f281" \t "https://www.perplexity.ai/search/_blank" </w:instrText>
      </w:r>
      <w:r>
        <w:rPr>
          <w:lang w:val="en-US" w:eastAsia="zh-CN"/>
        </w:rPr>
        <w:fldChar w:fldCharType="separate"/>
      </w:r>
      <w:r>
        <w:rPr>
          <w:lang w:val="en-US" w:eastAsia="zh-CN"/>
        </w:rPr>
        <w:fldChar w:fldCharType="end"/>
      </w:r>
      <w:r>
        <w:rPr>
          <w:lang w:val="en-US" w:eastAsia="zh-CN"/>
        </w:rPr>
        <w:t xml:space="preserve">. This means that while Windows 10 </w:t>
      </w:r>
      <w:r>
        <w:rPr>
          <w:u w:val="single"/>
          <w:lang w:val="en-US" w:eastAsia="zh-CN"/>
        </w:rPr>
        <w:t>will continue to function</w:t>
      </w:r>
      <w:r>
        <w:rPr>
          <w:lang w:val="en-US" w:eastAsia="zh-CN"/>
        </w:rPr>
        <w:t xml:space="preserve">, it will become increasingly vulnerable to security risks such as viruses and malware, as </w:t>
      </w:r>
      <w:r>
        <w:rPr>
          <w:u w:val="single"/>
          <w:lang w:val="en-US" w:eastAsia="zh-CN"/>
        </w:rPr>
        <w:t>no further security updates</w:t>
      </w:r>
      <w:r>
        <w:rPr>
          <w:lang w:val="en-US" w:eastAsia="zh-CN"/>
        </w:rPr>
        <w:t xml:space="preserve"> will be issued</w:t>
      </w:r>
      <w:r>
        <w:rPr>
          <w:rFonts w:hint="default"/>
          <w:lang w:val="en-AU" w:eastAsia="zh-CN"/>
        </w:rPr>
        <w:t>.</w:t>
      </w:r>
      <w:r>
        <w:rPr>
          <w:lang w:val="en-US" w:eastAsia="zh-CN"/>
        </w:rPr>
        <w:fldChar w:fldCharType="begin"/>
      </w:r>
      <w:r>
        <w:rPr>
          <w:lang w:val="en-US" w:eastAsia="zh-CN"/>
        </w:rPr>
        <w:instrText xml:space="preserve"> HYPERLINK "https://support.microsoft.com/en-au/windows/windows-10-support-ends-on-october-14-2025-2ca8b313-1946-43d3-b55c-2b95b107f281" \t "https://www.perplexity.ai/search/_blank" </w:instrText>
      </w:r>
      <w:r>
        <w:rPr>
          <w:lang w:val="en-US" w:eastAsia="zh-CN"/>
        </w:rPr>
        <w:fldChar w:fldCharType="separate"/>
      </w:r>
      <w:r>
        <w:rPr>
          <w:lang w:val="en-US" w:eastAsia="zh-CN"/>
        </w:rPr>
        <w:fldChar w:fldCharType="end"/>
      </w:r>
    </w:p>
    <w:p w14:paraId="41E8126B">
      <w:pPr>
        <w:bidi w:val="0"/>
      </w:pPr>
      <w:r>
        <w:t>The final supported version of Windows 10 will be version 22H2, and all editions of Windows 10 will cease to receive updates after the end-of-support date</w:t>
      </w:r>
      <w:r>
        <w:rPr>
          <w:rFonts w:hint="default"/>
          <w:lang w:val="en-AU"/>
        </w:rPr>
        <w:t>.</w:t>
      </w:r>
      <w:r>
        <w:fldChar w:fldCharType="begin"/>
      </w:r>
      <w:r>
        <w:instrText xml:space="preserve"> HYPERLINK "https://www.techzine.eu/blogs/applications/131786/these-are-the-eol-dates-for-windows-10-and-windows-11/" \t "https://www.perplexity.ai/search/_blank" </w:instrText>
      </w:r>
      <w:r>
        <w:fldChar w:fldCharType="separate"/>
      </w:r>
      <w:r>
        <w:fldChar w:fldCharType="end"/>
      </w:r>
    </w:p>
    <w:p w14:paraId="45FA7462">
      <w:pPr>
        <w:bidi w:val="0"/>
      </w:pPr>
      <w:r>
        <w:rPr>
          <w:lang w:val="en-US" w:eastAsia="zh-CN"/>
        </w:rPr>
        <w:t>Earlier versions, such as 21H2, have already reached their end of life and are considered unsafe to use</w:t>
      </w:r>
      <w:r>
        <w:rPr>
          <w:lang w:val="en-US" w:eastAsia="zh-CN"/>
        </w:rPr>
        <w:fldChar w:fldCharType="begin"/>
      </w:r>
      <w:r>
        <w:rPr>
          <w:lang w:val="en-US" w:eastAsia="zh-CN"/>
        </w:rPr>
        <w:instrText xml:space="preserve"> HYPERLINK "https://www.techzine.eu/blogs/applications/131786/these-are-the-eol-dates-for-windows-10-and-windows-11/" \t "https://www.perplexity.ai/search/_blank" </w:instrText>
      </w:r>
      <w:r>
        <w:rPr>
          <w:lang w:val="en-US" w:eastAsia="zh-CN"/>
        </w:rPr>
        <w:fldChar w:fldCharType="separate"/>
      </w:r>
      <w:r>
        <w:rPr>
          <w:lang w:val="en-US" w:eastAsia="zh-CN"/>
        </w:rPr>
        <w:fldChar w:fldCharType="end"/>
      </w:r>
    </w:p>
    <w:p w14:paraId="225DD455">
      <w:pPr>
        <w:bidi w:val="0"/>
      </w:pPr>
      <w:r>
        <w:t>For organizations and consumers needing more time to transition, Microsoft offers a paid Extended Security Updates (ESU) program. Consumers can purchase up to one additional year of support for around $30, while organizations can buy up to three years of extended support at increasing costs per device, potentially totaling $427 over three years</w:t>
      </w:r>
      <w:r>
        <w:rPr>
          <w:rFonts w:hint="default"/>
          <w:lang w:val="en-AU"/>
        </w:rPr>
        <w:t>.</w:t>
      </w:r>
      <w:r>
        <w:fldChar w:fldCharType="begin"/>
      </w:r>
      <w:r>
        <w:instrText xml:space="preserve"> HYPERLINK "https://www.techzine.eu/blogs/applications/131786/these-are-the-eol-dates-for-windows-10-and-windows-11/" \t "https://www.perplexity.ai/search/_blank" </w:instrText>
      </w:r>
      <w:r>
        <w:fldChar w:fldCharType="separate"/>
      </w:r>
      <w:r>
        <w:fldChar w:fldCharType="end"/>
      </w:r>
    </w:p>
    <w:p w14:paraId="1757FEE6">
      <w:pPr>
        <w:bidi w:val="0"/>
      </w:pPr>
      <w:r>
        <w:t>Users who cannot upgrade to Windows 11 due to hardware limitations or other reasons have alternatives such as purchasing a new compatible PC or switching to other operating systems like Linux, which can run on older hardware and remain secure</w:t>
      </w:r>
      <w:r>
        <w:rPr>
          <w:rFonts w:hint="default"/>
          <w:lang w:val="en-AU"/>
        </w:rPr>
        <w:t>.</w:t>
      </w:r>
      <w:r>
        <w:fldChar w:fldCharType="begin"/>
      </w:r>
      <w:r>
        <w:instrText xml:space="preserve"> HYPERLINK "https://www.zdnet.com/article/end-of-10-offers-hope-and-help-to-windows-10-users-who-cant-upgrade/" \t "https://www.perplexity.ai/search/_blank" </w:instrText>
      </w:r>
      <w:r>
        <w:fldChar w:fldCharType="separate"/>
      </w:r>
      <w:r>
        <w:fldChar w:fldCharType="end"/>
      </w:r>
    </w:p>
    <w:p w14:paraId="09B376A4">
      <w:pPr>
        <w:bidi w:val="0"/>
      </w:pPr>
      <w:r>
        <w:t>Special cases include Windows 10 Long-Term Servicing Channel (LTSC) editions, which have different support timelines. For example, Windows 10 LTSC 2021 support ends in 2027, and LTSC IoT Enterprise support extends until 2032</w:t>
      </w:r>
      <w:r>
        <w:fldChar w:fldCharType="begin"/>
      </w:r>
      <w:r>
        <w:instrText xml:space="preserve"> HYPERLINK "https://www.reddit.com/r/Windows10/comments/1bdruvg/windows_10_end_of_support/" \t "https://www.perplexity.ai/search/_blank" </w:instrText>
      </w:r>
      <w:r>
        <w:fldChar w:fldCharType="separate"/>
      </w:r>
      <w:r>
        <w:fldChar w:fldCharType="end"/>
      </w:r>
    </w:p>
    <w:p w14:paraId="46FBA046">
      <w:r>
        <w:br w:type="page"/>
      </w:r>
    </w:p>
    <w:p w14:paraId="117F4B81">
      <w:pPr>
        <w:pStyle w:val="3"/>
        <w:bidi w:val="0"/>
        <w:spacing w:line="240" w:lineRule="auto"/>
        <w:rPr>
          <w:rFonts w:hint="default"/>
          <w:lang w:val="en-US" w:eastAsia="zh-CN"/>
        </w:rPr>
      </w:pPr>
      <w:bookmarkStart w:id="3" w:name="_Toc17490"/>
      <w:r>
        <w:rPr>
          <w:rFonts w:hint="default"/>
          <w:lang w:val="en-AU" w:eastAsia="zh-CN"/>
        </w:rPr>
        <w:t>M</w:t>
      </w:r>
      <w:r>
        <w:rPr>
          <w:rFonts w:hint="default"/>
          <w:lang w:val="en-US" w:eastAsia="zh-CN"/>
        </w:rPr>
        <w:t>inimum hardware requirements</w:t>
      </w:r>
      <w:r>
        <w:rPr>
          <w:rFonts w:hint="default"/>
          <w:u w:val="none"/>
          <w:lang w:val="en-US" w:eastAsia="zh-CN"/>
        </w:rPr>
        <w:t xml:space="preserve"> </w:t>
      </w:r>
      <w:r>
        <w:rPr>
          <w:rFonts w:hint="default"/>
          <w:lang w:val="en-US" w:eastAsia="zh-CN"/>
        </w:rPr>
        <w:br w:type="textWrapping"/>
      </w:r>
      <w:r>
        <w:rPr>
          <w:rFonts w:hint="default"/>
          <w:lang w:val="en-US" w:eastAsia="zh-CN"/>
        </w:rPr>
        <w:t>to upgrade to Windows 11</w:t>
      </w:r>
      <w:bookmarkEnd w:id="3"/>
    </w:p>
    <w:p w14:paraId="1BFEAD85">
      <w:pPr>
        <w:rPr>
          <w:rFonts w:hint="default"/>
          <w:lang w:val="en-US" w:eastAsia="zh-CN"/>
        </w:rPr>
      </w:pPr>
      <w:r>
        <w:rPr>
          <w:rFonts w:hint="default"/>
          <w:b/>
          <w:bCs/>
          <w:lang w:val="en-AU" w:eastAsia="zh-CN"/>
        </w:rPr>
        <w:t>Processor</w:t>
      </w:r>
      <w:r>
        <w:rPr>
          <w:rFonts w:hint="default"/>
          <w:b/>
          <w:bCs/>
          <w:lang w:val="en-US" w:eastAsia="zh-CN"/>
        </w:rPr>
        <w:t xml:space="preserve">: </w:t>
      </w:r>
      <w:r>
        <w:rPr>
          <w:rFonts w:hint="default"/>
          <w:lang w:val="en-US" w:eastAsia="zh-CN"/>
        </w:rPr>
        <w:t>1 GHz or faster with 2 or more cores on a compatible 64-bit processor or System on a Chip (SoC). Supported processors include 8th generation Intel Core CPUs or newer, 2nd generation AMD Ryzen or newer, and Qualcomm Snapdragon 850 or newer</w:t>
      </w:r>
    </w:p>
    <w:p w14:paraId="15448E3E">
      <w:pPr>
        <w:rPr>
          <w:rFonts w:hint="default"/>
          <w:lang w:val="en-US" w:eastAsia="zh-CN"/>
        </w:rPr>
      </w:pPr>
      <w:r>
        <w:rPr>
          <w:rFonts w:hint="default"/>
          <w:b/>
          <w:bCs/>
          <w:lang w:val="en-AU" w:eastAsia="zh-CN"/>
        </w:rPr>
        <w:t xml:space="preserve">RAM: </w:t>
      </w:r>
      <w:r>
        <w:rPr>
          <w:rFonts w:hint="default"/>
          <w:lang w:val="en-US" w:eastAsia="zh-CN"/>
        </w:rPr>
        <w:t>At least 4 GB.</w:t>
      </w:r>
    </w:p>
    <w:p w14:paraId="7DBA1BFD">
      <w:pPr>
        <w:rPr>
          <w:rFonts w:hint="default"/>
          <w:lang w:val="en-US" w:eastAsia="zh-CN"/>
        </w:rPr>
      </w:pPr>
      <w:r>
        <w:rPr>
          <w:rFonts w:hint="default"/>
          <w:b/>
          <w:bCs/>
          <w:lang w:val="en-AU" w:eastAsia="zh-CN"/>
        </w:rPr>
        <w:t>Storage:</w:t>
      </w:r>
      <w:r>
        <w:rPr>
          <w:rFonts w:hint="default"/>
          <w:lang w:val="en-AU" w:eastAsia="zh-CN"/>
        </w:rPr>
        <w:t xml:space="preserve"> </w:t>
      </w:r>
      <w:r>
        <w:rPr>
          <w:rFonts w:hint="default"/>
          <w:lang w:val="en-US" w:eastAsia="zh-CN"/>
        </w:rPr>
        <w:t>64 GB or larger.</w:t>
      </w:r>
    </w:p>
    <w:p w14:paraId="13EBF17B">
      <w:pPr>
        <w:rPr>
          <w:rFonts w:hint="default"/>
          <w:lang w:val="en-US" w:eastAsia="zh-CN"/>
        </w:rPr>
      </w:pPr>
      <w:r>
        <w:rPr>
          <w:rFonts w:hint="default"/>
          <w:b/>
          <w:bCs/>
          <w:lang w:val="en-AU" w:eastAsia="zh-CN"/>
        </w:rPr>
        <w:t>System firmware:</w:t>
      </w:r>
      <w:r>
        <w:rPr>
          <w:rFonts w:hint="default"/>
          <w:lang w:val="en-AU" w:eastAsia="zh-CN"/>
        </w:rPr>
        <w:t xml:space="preserve"> </w:t>
      </w:r>
      <w:r>
        <w:rPr>
          <w:rFonts w:hint="default"/>
          <w:lang w:val="en-US" w:eastAsia="zh-CN"/>
        </w:rPr>
        <w:t>UEFI with Secure Boot capability (Legacy BIOS not supported).</w:t>
      </w:r>
    </w:p>
    <w:p w14:paraId="422315BD">
      <w:pPr>
        <w:rPr>
          <w:rFonts w:hint="default"/>
          <w:u w:val="single"/>
          <w:lang w:val="en-US" w:eastAsia="zh-CN"/>
        </w:rPr>
      </w:pPr>
      <w:r>
        <w:rPr>
          <w:rFonts w:hint="default"/>
          <w:b/>
          <w:bCs/>
          <w:u w:val="single"/>
          <w:lang w:val="en-AU" w:eastAsia="zh-CN"/>
        </w:rPr>
        <w:t>Security:</w:t>
      </w:r>
      <w:r>
        <w:rPr>
          <w:rFonts w:hint="default"/>
          <w:u w:val="single"/>
          <w:lang w:val="en-AU" w:eastAsia="zh-CN"/>
        </w:rPr>
        <w:t xml:space="preserve"> </w:t>
      </w:r>
      <w:r>
        <w:rPr>
          <w:rFonts w:hint="default"/>
          <w:u w:val="single"/>
          <w:lang w:val="en-US" w:eastAsia="zh-CN"/>
        </w:rPr>
        <w:t>Trusted Platform Module (TPM) version 2.0 enabled.</w:t>
      </w:r>
    </w:p>
    <w:p w14:paraId="2026AC61">
      <w:pPr>
        <w:rPr>
          <w:rFonts w:hint="default"/>
          <w:lang w:val="en-US" w:eastAsia="zh-CN"/>
        </w:rPr>
      </w:pPr>
      <w:r>
        <w:rPr>
          <w:rFonts w:hint="default"/>
          <w:b/>
          <w:bCs/>
          <w:lang w:val="en-AU" w:eastAsia="zh-CN"/>
        </w:rPr>
        <w:t xml:space="preserve">Graphics card: </w:t>
      </w:r>
      <w:r>
        <w:rPr>
          <w:rFonts w:hint="default"/>
          <w:lang w:val="en-US" w:eastAsia="zh-CN"/>
        </w:rPr>
        <w:t>Compatible with DirectX 12 or later with WDDM 2.0 driver.</w:t>
      </w:r>
    </w:p>
    <w:p w14:paraId="47B39DBA">
      <w:pPr>
        <w:rPr>
          <w:rFonts w:hint="default"/>
          <w:lang w:val="en-US" w:eastAsia="zh-CN"/>
        </w:rPr>
      </w:pPr>
      <w:r>
        <w:rPr>
          <w:rFonts w:hint="default"/>
          <w:b/>
          <w:bCs/>
          <w:lang w:val="en-AU" w:eastAsia="zh-CN"/>
        </w:rPr>
        <w:t xml:space="preserve">Display: </w:t>
      </w:r>
      <w:r>
        <w:rPr>
          <w:rFonts w:hint="default"/>
          <w:lang w:val="en-US" w:eastAsia="zh-CN"/>
        </w:rPr>
        <w:t>High definition (720p) display greater than 9 inches diagonally, with 8 bits per color channel.</w:t>
      </w:r>
    </w:p>
    <w:p w14:paraId="4124C5C4">
      <w:pPr>
        <w:rPr>
          <w:rFonts w:hint="default"/>
          <w:lang w:val="en-US" w:eastAsia="zh-CN"/>
        </w:rPr>
      </w:pPr>
      <w:r>
        <w:rPr>
          <w:rFonts w:hint="default"/>
          <w:b/>
          <w:bCs/>
          <w:lang w:val="en-AU" w:eastAsia="zh-CN"/>
        </w:rPr>
        <w:t>Internet and Microsoft account:</w:t>
      </w:r>
      <w:r>
        <w:rPr>
          <w:rFonts w:hint="default"/>
          <w:lang w:val="en-AU" w:eastAsia="zh-CN"/>
        </w:rPr>
        <w:t xml:space="preserve"> </w:t>
      </w:r>
      <w:r>
        <w:rPr>
          <w:rFonts w:hint="default"/>
          <w:lang w:val="en-US" w:eastAsia="zh-CN"/>
        </w:rPr>
        <w:t>Required for initial setup on Windows 11 Home and Pro editions.</w:t>
      </w:r>
    </w:p>
    <w:p w14:paraId="3B622F15">
      <w:pPr>
        <w:rPr>
          <w:rFonts w:hint="default"/>
          <w:lang w:val="en-US" w:eastAsia="zh-CN"/>
        </w:rPr>
      </w:pPr>
      <w:r>
        <w:rPr>
          <w:rFonts w:hint="default"/>
          <w:lang w:val="en-US" w:eastAsia="zh-CN"/>
        </w:rPr>
        <w:t>These requirements represent a significant increase over Windows 10, particularly the mandatory TPM 2.0 and processor generation requirements, which are intended to improve security and system reliability. If your PC does not meet these requirements, Microsoft recommends continuing to use Windows 10 until the end of its support or considering a new compatible device.</w:t>
      </w:r>
    </w:p>
    <w:p w14:paraId="426B95DD">
      <w:pPr>
        <w:rPr>
          <w:rFonts w:hint="default"/>
          <w:lang w:val="en-US" w:eastAsia="zh-CN"/>
        </w:rPr>
      </w:pPr>
      <w:r>
        <w:rPr>
          <w:rFonts w:hint="default"/>
          <w:lang w:val="en-US" w:eastAsia="zh-CN"/>
        </w:rPr>
        <w:t xml:space="preserve">   </w:t>
      </w:r>
    </w:p>
    <w:p w14:paraId="75EAC050">
      <w:pPr>
        <w:rPr>
          <w:rFonts w:hint="default"/>
          <w:lang w:val="en-US" w:eastAsia="zh-CN"/>
        </w:rPr>
      </w:pPr>
      <w:r>
        <w:rPr>
          <w:rFonts w:hint="default"/>
          <w:lang w:val="en-US" w:eastAsia="zh-CN"/>
        </w:rPr>
        <w:br w:type="page"/>
      </w:r>
    </w:p>
    <w:p w14:paraId="11FA544A">
      <w:pPr>
        <w:pStyle w:val="3"/>
        <w:bidi w:val="0"/>
        <w:rPr>
          <w:rFonts w:hint="default"/>
          <w:lang w:val="en-AU" w:eastAsia="zh-CN"/>
        </w:rPr>
      </w:pPr>
      <w:bookmarkStart w:id="4" w:name="_Toc28761"/>
      <w:r>
        <w:rPr>
          <w:rFonts w:hint="default"/>
          <w:lang w:val="en-AU" w:eastAsia="zh-CN"/>
        </w:rPr>
        <w:t>More about TPM 2.0</w:t>
      </w:r>
      <w:bookmarkEnd w:id="4"/>
    </w:p>
    <w:p w14:paraId="02AFA475">
      <w:pPr>
        <w:rPr>
          <w:rFonts w:hint="default"/>
          <w:lang w:val="en-US" w:eastAsia="zh-CN"/>
        </w:rPr>
      </w:pPr>
      <w:r>
        <w:rPr>
          <w:rFonts w:hint="default"/>
          <w:lang w:val="en-US" w:eastAsia="zh-CN"/>
        </w:rPr>
        <w:t xml:space="preserve"> TPM 2.0 is a hardware chip that provides a secure environment for storing cryptographic keys and verifying system integrity.</w:t>
      </w:r>
    </w:p>
    <w:p w14:paraId="53829C51">
      <w:pPr>
        <w:rPr>
          <w:rFonts w:hint="default"/>
          <w:lang w:val="en-US" w:eastAsia="zh-CN"/>
        </w:rPr>
      </w:pPr>
      <w:r>
        <w:rPr>
          <w:rFonts w:hint="default"/>
          <w:lang w:val="en-US" w:eastAsia="zh-CN"/>
        </w:rPr>
        <w:t>It enhances security by protecting sensitive data and ensuring the PC boots with trusted software.</w:t>
      </w:r>
    </w:p>
    <w:p w14:paraId="40971C22">
      <w:pPr>
        <w:rPr>
          <w:rFonts w:hint="default"/>
          <w:lang w:val="en-US" w:eastAsia="zh-CN"/>
        </w:rPr>
      </w:pPr>
      <w:r>
        <w:rPr>
          <w:rFonts w:hint="default"/>
          <w:lang w:val="en-US" w:eastAsia="zh-CN"/>
        </w:rPr>
        <w:t>TPM 2.0 is mandatory for Windows 11 to meet modern security standards, including secure boot and disk encryption.</w:t>
      </w:r>
    </w:p>
    <w:p w14:paraId="3DE25853">
      <w:pPr>
        <w:rPr>
          <w:rFonts w:hint="default"/>
          <w:lang w:val="en-US" w:eastAsia="zh-CN"/>
        </w:rPr>
      </w:pPr>
      <w:r>
        <w:rPr>
          <w:rFonts w:hint="default"/>
          <w:lang w:val="en-US" w:eastAsia="zh-CN"/>
        </w:rPr>
        <w:t>This hardware-based security approach is more robust than software-only solutions, helping protect against sophisticated attacks and unauthorized access</w:t>
      </w:r>
    </w:p>
    <w:p w14:paraId="2512AD07">
      <w:pPr>
        <w:pStyle w:val="3"/>
        <w:bidi w:val="0"/>
        <w:rPr>
          <w:rFonts w:hint="default"/>
          <w:lang w:val="en-US" w:eastAsia="zh-CN"/>
        </w:rPr>
      </w:pPr>
      <w:bookmarkStart w:id="5" w:name="_Toc25919"/>
      <w:r>
        <w:rPr>
          <w:rFonts w:hint="default"/>
          <w:lang w:val="en-US" w:eastAsia="zh-CN"/>
        </w:rPr>
        <w:t>Use the Microsoft “PC Health Check” App</w:t>
      </w:r>
      <w:bookmarkEnd w:id="5"/>
    </w:p>
    <w:p w14:paraId="04365545">
      <w:pPr>
        <w:rPr>
          <w:rFonts w:hint="default"/>
          <w:lang w:val="en-US" w:eastAsia="zh-CN"/>
        </w:rPr>
      </w:pPr>
      <w:r>
        <w:rPr>
          <w:rFonts w:hint="default"/>
          <w:lang w:val="en-US" w:eastAsia="zh-CN"/>
        </w:rPr>
        <w:t>Download and run the “PC Health Check” app from Microsoft.</w:t>
      </w:r>
    </w:p>
    <w:p w14:paraId="4B8DE54B">
      <w:pPr>
        <w:rPr>
          <w:rFonts w:hint="default"/>
          <w:lang w:val="en-US" w:eastAsia="zh-CN"/>
        </w:rPr>
      </w:pPr>
      <w:r>
        <w:rPr>
          <w:rFonts w:hint="default"/>
          <w:lang w:val="en-US" w:eastAsia="zh-CN"/>
        </w:rPr>
        <w:t>This tool automatically scans your hardware and firmware to verify if your device meets Windows 11 minimum system requirements, including CPU, RAM, storage, TPM 2.0, Secure Boot, and more.</w:t>
      </w:r>
    </w:p>
    <w:p w14:paraId="7271E38F">
      <w:pPr>
        <w:rPr>
          <w:rFonts w:hint="default"/>
          <w:lang w:val="en-US" w:eastAsia="zh-CN"/>
        </w:rPr>
      </w:pPr>
      <w:r>
        <w:rPr>
          <w:rFonts w:hint="default"/>
          <w:lang w:val="en-US" w:eastAsia="zh-CN"/>
        </w:rPr>
        <w:t>It provides a clear message whether your PC is eligible for the upgrade or not</w:t>
      </w:r>
    </w:p>
    <w:p w14:paraId="6E14FBD6">
      <w:pPr>
        <w:pStyle w:val="4"/>
        <w:bidi w:val="0"/>
        <w:spacing w:line="240" w:lineRule="auto"/>
        <w:rPr>
          <w:rFonts w:hint="default"/>
          <w:lang w:val="en-US"/>
        </w:rPr>
      </w:pPr>
      <w:bookmarkStart w:id="6" w:name="_Toc2311"/>
      <w:r>
        <w:rPr>
          <w:rFonts w:hint="default"/>
          <w:lang w:val="en-US"/>
        </w:rPr>
        <w:t>How to run it</w:t>
      </w:r>
      <w:bookmarkEnd w:id="6"/>
    </w:p>
    <w:p w14:paraId="1F0F3D6F">
      <w:pPr>
        <w:bidi w:val="0"/>
        <w:spacing w:line="240" w:lineRule="auto"/>
      </w:pPr>
      <w:r>
        <w:t>In Windows, use Search on the taskbar to search for PC Health Check, then select it from the list of results.  </w:t>
      </w:r>
    </w:p>
    <w:p w14:paraId="6DF71206">
      <w:pPr>
        <w:bidi w:val="0"/>
        <w:spacing w:line="240" w:lineRule="auto"/>
      </w:pPr>
      <w:r>
        <w:t>If a PC Health Check update is available, you can quickly install it for the latest version.</w:t>
      </w:r>
    </w:p>
    <w:p w14:paraId="74728880">
      <w:pPr>
        <w:bidi w:val="0"/>
        <w:spacing w:line="240" w:lineRule="auto"/>
      </w:pPr>
      <w:r>
        <w:t xml:space="preserve">If you don't have PC Health Check installed, you can install it by going to </w:t>
      </w:r>
      <w:r>
        <w:fldChar w:fldCharType="begin"/>
      </w:r>
      <w:r>
        <w:instrText xml:space="preserve"> HYPERLINK "https://aka.ms/GetPCHealthCheckApp" \t "https://support.microsoft.com/en-us/windows/_blank" </w:instrText>
      </w:r>
      <w:r>
        <w:fldChar w:fldCharType="separate"/>
      </w:r>
      <w:r>
        <w:rPr>
          <w:rStyle w:val="51"/>
        </w:rPr>
        <w:t>https://aka.ms/GetPCHealthCheckApp</w:t>
      </w:r>
      <w:r>
        <w:fldChar w:fldCharType="end"/>
      </w:r>
      <w:r>
        <w:t xml:space="preserve"> and following the prompts to download and install the app.</w:t>
      </w:r>
    </w:p>
    <w:p w14:paraId="43688B92">
      <w:pPr>
        <w:rPr>
          <w:rFonts w:hint="default"/>
          <w:lang w:val="en-US" w:eastAsia="zh-CN"/>
        </w:rPr>
      </w:pPr>
      <w:r>
        <w:rPr>
          <w:rFonts w:hint="default"/>
          <w:lang w:val="en-US" w:eastAsia="zh-CN"/>
        </w:rPr>
        <w:br w:type="page"/>
      </w:r>
    </w:p>
    <w:p w14:paraId="12249E06">
      <w:pPr>
        <w:pStyle w:val="3"/>
        <w:bidi w:val="0"/>
        <w:rPr>
          <w:rFonts w:hint="default"/>
          <w:lang w:val="en-US" w:eastAsia="zh-CN"/>
        </w:rPr>
      </w:pPr>
      <w:bookmarkStart w:id="7" w:name="_Toc3569"/>
      <w:r>
        <w:rPr>
          <w:rFonts w:hint="default"/>
          <w:lang w:val="en-AU" w:eastAsia="zh-CN"/>
        </w:rPr>
        <w:t>M</w:t>
      </w:r>
      <w:r>
        <w:rPr>
          <w:rFonts w:hint="default"/>
          <w:lang w:val="en-US" w:eastAsia="zh-CN"/>
        </w:rPr>
        <w:t>ain options for Windows 10 users</w:t>
      </w:r>
      <w:bookmarkEnd w:id="7"/>
    </w:p>
    <w:p w14:paraId="4E769544">
      <w:pPr>
        <w:bidi w:val="0"/>
        <w:rPr>
          <w:rFonts w:hint="default"/>
          <w:lang w:val="en-US" w:eastAsia="zh-CN"/>
        </w:rPr>
      </w:pPr>
      <w:r>
        <w:rPr>
          <w:rFonts w:hint="default"/>
          <w:b/>
          <w:bCs/>
          <w:lang w:val="en-US" w:eastAsia="zh-CN"/>
        </w:rPr>
        <w:t xml:space="preserve">Start: </w:t>
      </w:r>
      <w:r>
        <w:rPr>
          <w:rFonts w:hint="default"/>
          <w:lang w:val="en-US" w:eastAsia="zh-CN"/>
        </w:rPr>
        <w:t>You have Windows 10 (version 22H2 or earlier)</w:t>
      </w:r>
    </w:p>
    <w:p w14:paraId="1286AA00">
      <w:pPr>
        <w:bidi w:val="0"/>
        <w:rPr>
          <w:rFonts w:hint="default"/>
          <w:b/>
          <w:bCs/>
          <w:u w:val="single"/>
          <w:lang w:val="en-US" w:eastAsia="zh-CN"/>
        </w:rPr>
      </w:pPr>
      <w:r>
        <w:rPr>
          <w:rFonts w:hint="default"/>
          <w:b/>
          <w:bCs/>
          <w:u w:val="single"/>
          <w:lang w:val="en-US" w:eastAsia="zh-CN"/>
        </w:rPr>
        <w:t>Option 1: Upgrade to Windows 11</w:t>
      </w:r>
    </w:p>
    <w:p w14:paraId="4D7EC15F">
      <w:pPr>
        <w:bidi w:val="0"/>
        <w:rPr>
          <w:rFonts w:hint="default"/>
          <w:lang w:val="en-US" w:eastAsia="zh-CN"/>
        </w:rPr>
      </w:pPr>
      <w:r>
        <w:rPr>
          <w:rFonts w:hint="default"/>
          <w:lang w:val="en-US" w:eastAsia="zh-CN"/>
        </w:rPr>
        <w:t>If your PC meets Windows 11 hardware requirements, upgrade for free.</w:t>
      </w:r>
    </w:p>
    <w:p w14:paraId="0278984F">
      <w:pPr>
        <w:bidi w:val="0"/>
        <w:rPr>
          <w:rFonts w:hint="default"/>
          <w:lang w:val="en-US" w:eastAsia="zh-CN"/>
        </w:rPr>
      </w:pPr>
      <w:r>
        <w:rPr>
          <w:rFonts w:hint="default"/>
          <w:lang w:val="en-US" w:eastAsia="zh-CN"/>
        </w:rPr>
        <w:t>Benefits: Continued free security and feature updates.</w:t>
      </w:r>
    </w:p>
    <w:p w14:paraId="491FDA50">
      <w:pPr>
        <w:bidi w:val="0"/>
        <w:rPr>
          <w:rFonts w:hint="default"/>
          <w:lang w:val="en-US" w:eastAsia="zh-CN"/>
        </w:rPr>
      </w:pPr>
      <w:r>
        <w:rPr>
          <w:rFonts w:hint="default"/>
          <w:lang w:val="en-US" w:eastAsia="zh-CN"/>
        </w:rPr>
        <w:t>If not compatible, proceed to other options.</w:t>
      </w:r>
    </w:p>
    <w:p w14:paraId="38F90CE3">
      <w:pPr>
        <w:bidi w:val="0"/>
        <w:rPr>
          <w:rFonts w:hint="default"/>
          <w:b/>
          <w:bCs/>
          <w:u w:val="single"/>
          <w:lang w:val="en-US" w:eastAsia="zh-CN"/>
        </w:rPr>
      </w:pPr>
      <w:r>
        <w:rPr>
          <w:rFonts w:hint="default"/>
          <w:b/>
          <w:bCs/>
          <w:u w:val="single"/>
          <w:lang w:val="en-US" w:eastAsia="zh-CN"/>
        </w:rPr>
        <w:t>Option 2: Purchase Extended Security Updates (ESU)</w:t>
      </w:r>
    </w:p>
    <w:p w14:paraId="7A3FBF83">
      <w:pPr>
        <w:bidi w:val="0"/>
        <w:rPr>
          <w:rFonts w:hint="default"/>
          <w:lang w:val="en-US" w:eastAsia="zh-CN"/>
        </w:rPr>
      </w:pPr>
      <w:r>
        <w:rPr>
          <w:rFonts w:hint="default"/>
          <w:lang w:val="en-US" w:eastAsia="zh-CN"/>
        </w:rPr>
        <w:t>Pay for up to 1 year (consumers) or up to 3 years (enterprises) of security updates after October 2025.</w:t>
      </w:r>
    </w:p>
    <w:p w14:paraId="23B913FF">
      <w:pPr>
        <w:bidi w:val="0"/>
        <w:rPr>
          <w:rFonts w:hint="default"/>
          <w:lang w:val="en-US" w:eastAsia="zh-CN"/>
        </w:rPr>
      </w:pPr>
      <w:r>
        <w:rPr>
          <w:rFonts w:hint="default"/>
          <w:lang w:val="en-US" w:eastAsia="zh-CN"/>
        </w:rPr>
        <w:t>Cost varies; for consumers around $30 for one year.</w:t>
      </w:r>
    </w:p>
    <w:p w14:paraId="1CA75DDE">
      <w:pPr>
        <w:bidi w:val="0"/>
        <w:rPr>
          <w:rFonts w:hint="default"/>
          <w:lang w:val="en-US" w:eastAsia="zh-CN"/>
        </w:rPr>
      </w:pPr>
      <w:r>
        <w:rPr>
          <w:rFonts w:hint="default"/>
          <w:lang w:val="en-US" w:eastAsia="zh-CN"/>
        </w:rPr>
        <w:t>Keeps system more secure but no new features.</w:t>
      </w:r>
    </w:p>
    <w:p w14:paraId="22EACE45">
      <w:pPr>
        <w:bidi w:val="0"/>
        <w:rPr>
          <w:rFonts w:hint="default"/>
          <w:b/>
          <w:bCs/>
          <w:u w:val="single"/>
          <w:lang w:val="en-US" w:eastAsia="zh-CN"/>
        </w:rPr>
      </w:pPr>
      <w:r>
        <w:rPr>
          <w:rFonts w:hint="default"/>
          <w:b/>
          <w:bCs/>
          <w:u w:val="single"/>
          <w:lang w:val="en-US" w:eastAsia="zh-CN"/>
        </w:rPr>
        <w:t>Option 3: Use 0patch Micropatching</w:t>
      </w:r>
    </w:p>
    <w:p w14:paraId="074698C2">
      <w:pPr>
        <w:bidi w:val="0"/>
        <w:rPr>
          <w:rFonts w:hint="default"/>
          <w:lang w:val="en-US" w:eastAsia="zh-CN"/>
        </w:rPr>
      </w:pPr>
      <w:r>
        <w:rPr>
          <w:rFonts w:hint="default"/>
          <w:lang w:val="en-US" w:eastAsia="zh-CN"/>
        </w:rPr>
        <w:t>0patch offers small, in-memory security patches for Windows 10 v22H2 vulnerabilities.</w:t>
      </w:r>
    </w:p>
    <w:p w14:paraId="39565F59">
      <w:pPr>
        <w:bidi w:val="0"/>
        <w:rPr>
          <w:rFonts w:hint="default"/>
          <w:lang w:val="en-US" w:eastAsia="zh-CN"/>
        </w:rPr>
      </w:pPr>
      <w:r>
        <w:rPr>
          <w:rFonts w:hint="default"/>
          <w:lang w:val="en-US" w:eastAsia="zh-CN"/>
        </w:rPr>
        <w:t>Provides critical security fixes without reboots or full updates.</w:t>
      </w:r>
    </w:p>
    <w:p w14:paraId="1CA5388A">
      <w:pPr>
        <w:bidi w:val="0"/>
        <w:rPr>
          <w:rFonts w:hint="default"/>
          <w:lang w:val="en-US" w:eastAsia="zh-CN"/>
        </w:rPr>
      </w:pPr>
      <w:r>
        <w:rPr>
          <w:rFonts w:hint="default"/>
          <w:lang w:val="en-US" w:eastAsia="zh-CN"/>
        </w:rPr>
        <w:t>Supported for at least 5 years after official end of support.</w:t>
      </w:r>
    </w:p>
    <w:p w14:paraId="481B140E">
      <w:pPr>
        <w:bidi w:val="0"/>
        <w:rPr>
          <w:rFonts w:hint="default"/>
          <w:lang w:val="en-US" w:eastAsia="zh-CN"/>
        </w:rPr>
      </w:pPr>
      <w:r>
        <w:rPr>
          <w:rFonts w:hint="default"/>
          <w:lang w:val="en-US" w:eastAsia="zh-CN"/>
        </w:rPr>
        <w:t>Good for extending security on unsupported Windows 10.</w:t>
      </w:r>
    </w:p>
    <w:p w14:paraId="241C21EA">
      <w:pPr>
        <w:bidi w:val="0"/>
        <w:rPr>
          <w:rFonts w:hint="default"/>
          <w:b/>
          <w:bCs/>
          <w:u w:val="single"/>
          <w:lang w:val="en-US" w:eastAsia="zh-CN"/>
        </w:rPr>
      </w:pPr>
      <w:r>
        <w:rPr>
          <w:rFonts w:hint="default"/>
          <w:b/>
          <w:bCs/>
          <w:u w:val="single"/>
          <w:lang w:val="en-US" w:eastAsia="zh-CN"/>
        </w:rPr>
        <w:t>Option 4: Switch to Alternative Operating System</w:t>
      </w:r>
    </w:p>
    <w:p w14:paraId="44299172">
      <w:pPr>
        <w:bidi w:val="0"/>
        <w:rPr>
          <w:rFonts w:hint="default"/>
          <w:lang w:val="en-US" w:eastAsia="zh-CN"/>
        </w:rPr>
      </w:pPr>
      <w:r>
        <w:rPr>
          <w:rFonts w:hint="default"/>
          <w:lang w:val="en-US" w:eastAsia="zh-CN"/>
        </w:rPr>
        <w:t>Consider Linux distributions (Ubuntu, Fedora, Mint, etc.) or ChromeOS Flex.</w:t>
      </w:r>
    </w:p>
    <w:p w14:paraId="5923CF9B">
      <w:pPr>
        <w:bidi w:val="0"/>
        <w:rPr>
          <w:rFonts w:hint="default"/>
          <w:lang w:val="en-US" w:eastAsia="zh-CN"/>
        </w:rPr>
      </w:pPr>
      <w:r>
        <w:rPr>
          <w:rFonts w:hint="default"/>
          <w:lang w:val="en-US" w:eastAsia="zh-CN"/>
        </w:rPr>
        <w:t>These are free, secure alternatives that can run on older hardware.</w:t>
      </w:r>
    </w:p>
    <w:p w14:paraId="58E2B5FC">
      <w:pPr>
        <w:bidi w:val="0"/>
        <w:rPr>
          <w:rFonts w:hint="default"/>
          <w:b w:val="0"/>
          <w:bCs w:val="0"/>
          <w:lang w:val="en-US" w:eastAsia="zh-CN"/>
        </w:rPr>
      </w:pPr>
      <w:r>
        <w:rPr>
          <w:rFonts w:hint="default"/>
          <w:lang w:val="en-US" w:eastAsia="zh-CN"/>
        </w:rPr>
        <w:t>Requires learning a new OS environment</w:t>
      </w:r>
      <w:r>
        <w:rPr>
          <w:rFonts w:hint="default"/>
          <w:b w:val="0"/>
          <w:bCs w:val="0"/>
          <w:lang w:val="en-US" w:eastAsia="zh-CN"/>
        </w:rPr>
        <w:t>.</w:t>
      </w:r>
    </w:p>
    <w:p w14:paraId="62D2C6E5">
      <w:pPr>
        <w:bidi w:val="0"/>
        <w:rPr>
          <w:rFonts w:hint="default"/>
          <w:b/>
          <w:bCs/>
          <w:u w:val="single"/>
          <w:lang w:val="en-US" w:eastAsia="zh-CN"/>
        </w:rPr>
      </w:pPr>
      <w:r>
        <w:rPr>
          <w:rFonts w:hint="default"/>
          <w:b/>
          <w:bCs/>
          <w:u w:val="single"/>
          <w:lang w:val="en-US" w:eastAsia="zh-CN"/>
        </w:rPr>
        <w:t>Option 5: Continue Using Windows 10 Without Updates</w:t>
      </w:r>
    </w:p>
    <w:p w14:paraId="3A9A1FEC">
      <w:pPr>
        <w:bidi w:val="0"/>
        <w:rPr>
          <w:rFonts w:hint="default"/>
          <w:lang w:val="en-US" w:eastAsia="zh-CN"/>
        </w:rPr>
      </w:pPr>
      <w:r>
        <w:rPr>
          <w:rFonts w:hint="default"/>
          <w:lang w:val="en-US" w:eastAsia="zh-CN"/>
        </w:rPr>
        <w:t>Windows 10 will keep working but no security or feature updates will be provided.</w:t>
      </w:r>
    </w:p>
    <w:p w14:paraId="3AB5092B">
      <w:pPr>
        <w:bidi w:val="0"/>
        <w:rPr>
          <w:rFonts w:hint="default"/>
          <w:lang w:val="en-US" w:eastAsia="zh-CN"/>
        </w:rPr>
      </w:pPr>
      <w:r>
        <w:rPr>
          <w:rFonts w:hint="default"/>
          <w:lang w:val="en-US" w:eastAsia="zh-CN"/>
        </w:rPr>
        <w:t>Increased risk of vulnerabilities and malware.</w:t>
      </w:r>
    </w:p>
    <w:p w14:paraId="7F979D64">
      <w:pPr>
        <w:bidi w:val="0"/>
        <w:rPr>
          <w:rFonts w:hint="default"/>
          <w:lang w:val="en-US" w:eastAsia="zh-CN"/>
        </w:rPr>
      </w:pPr>
      <w:r>
        <w:rPr>
          <w:rFonts w:hint="default"/>
          <w:lang w:val="en-US" w:eastAsia="zh-CN"/>
        </w:rPr>
        <w:t>Use with caution and enhanced security practices.</w:t>
      </w:r>
    </w:p>
    <w:p w14:paraId="29FC24DE">
      <w:pPr>
        <w:bidi w:val="0"/>
        <w:rPr>
          <w:rFonts w:hint="default"/>
          <w:b w:val="0"/>
          <w:bCs w:val="0"/>
          <w:lang w:val="en-AU" w:eastAsia="zh-CN"/>
        </w:rPr>
      </w:pPr>
      <w:r>
        <w:rPr>
          <w:rFonts w:hint="default"/>
          <w:b/>
          <w:bCs/>
          <w:lang w:val="en-AU" w:eastAsia="zh-CN"/>
        </w:rPr>
        <w:t>NB:</w:t>
      </w:r>
      <w:r>
        <w:rPr>
          <w:rFonts w:hint="default"/>
          <w:b w:val="0"/>
          <w:bCs w:val="0"/>
          <w:lang w:val="en-AU" w:eastAsia="zh-CN"/>
        </w:rPr>
        <w:t xml:space="preserve"> ChromeOS Flex is a cloud-based, lightweight operating system developed by Google that can be installed on virtually any PC or Mac, including older or outdated devices. It is based on the same core technology as ChromeOS used on Chromebooks but designed to run on non-Chromebook hardware, enabling users to repurpose and extend the life of their existing computers</w:t>
      </w:r>
    </w:p>
    <w:p w14:paraId="643179CF">
      <w:pPr>
        <w:pStyle w:val="3"/>
        <w:bidi w:val="0"/>
      </w:pPr>
      <w:bookmarkStart w:id="8" w:name="_Toc1887"/>
      <w:r>
        <w:t>In summary:</w:t>
      </w:r>
      <w:bookmarkEnd w:id="8"/>
    </w:p>
    <w:p w14:paraId="1CD1540F">
      <w:pPr>
        <w:numPr>
          <w:ilvl w:val="0"/>
          <w:numId w:val="11"/>
        </w:numPr>
        <w:bidi w:val="0"/>
        <w:spacing w:line="240" w:lineRule="auto"/>
        <w:ind w:left="420" w:leftChars="0" w:hanging="420" w:firstLineChars="0"/>
      </w:pPr>
      <w:r>
        <w:t>Windows 10 end of free support: October 14, 2025</w:t>
      </w:r>
    </w:p>
    <w:p w14:paraId="3D990C20">
      <w:pPr>
        <w:numPr>
          <w:ilvl w:val="0"/>
          <w:numId w:val="11"/>
        </w:numPr>
        <w:bidi w:val="0"/>
        <w:spacing w:line="240" w:lineRule="auto"/>
        <w:ind w:left="420" w:leftChars="0" w:hanging="420" w:firstLineChars="0"/>
      </w:pPr>
      <w:r>
        <w:t>No more security, feature, or technical updates after this date</w:t>
      </w:r>
    </w:p>
    <w:p w14:paraId="68376DB0">
      <w:pPr>
        <w:numPr>
          <w:ilvl w:val="0"/>
          <w:numId w:val="11"/>
        </w:numPr>
        <w:bidi w:val="0"/>
        <w:spacing w:line="240" w:lineRule="auto"/>
        <w:ind w:left="420" w:leftChars="0" w:hanging="420" w:firstLineChars="0"/>
      </w:pPr>
      <w:r>
        <w:t>Extended Security Updates available for purchase (paid)</w:t>
      </w:r>
    </w:p>
    <w:p w14:paraId="16ABDF99">
      <w:pPr>
        <w:numPr>
          <w:ilvl w:val="0"/>
          <w:numId w:val="11"/>
        </w:numPr>
        <w:bidi w:val="0"/>
        <w:spacing w:line="240" w:lineRule="auto"/>
        <w:ind w:left="420" w:leftChars="0" w:hanging="420" w:firstLineChars="0"/>
      </w:pPr>
      <w:r>
        <w:t>Windows 10 LTSC editions have longer support periods</w:t>
      </w:r>
    </w:p>
    <w:p w14:paraId="7A7D395D">
      <w:pPr>
        <w:numPr>
          <w:ilvl w:val="0"/>
          <w:numId w:val="11"/>
        </w:numPr>
        <w:bidi w:val="0"/>
        <w:spacing w:line="240" w:lineRule="auto"/>
        <w:ind w:left="420" w:leftChars="0" w:hanging="420" w:firstLineChars="0"/>
      </w:pPr>
      <w:r>
        <w:t>Users should plan to upgrade to Windows 11 or consider alternatives before support ends</w:t>
      </w:r>
      <w:r>
        <w:fldChar w:fldCharType="begin"/>
      </w:r>
      <w:r>
        <w:instrText xml:space="preserve"> HYPERLINK "https://www.techzine.eu/blogs/applications/131786/these-are-the-eol-dates-for-windows-10-and-windows-11/" \t "https://www.perplexity.ai/search/_blank" </w:instrText>
      </w:r>
      <w:r>
        <w:fldChar w:fldCharType="separate"/>
      </w:r>
      <w:r>
        <w:fldChar w:fldCharType="end"/>
      </w:r>
      <w:r>
        <w:rPr>
          <w:lang w:val="en-US" w:eastAsia="zh-CN"/>
        </w:rPr>
        <w:fldChar w:fldCharType="begin"/>
      </w:r>
      <w:r>
        <w:rPr>
          <w:lang w:val="en-US" w:eastAsia="zh-CN"/>
        </w:rPr>
        <w:instrText xml:space="preserve"> HYPERLINK "https://www.microsoft.com/en-gb/windows/end-of-support" \t "https://www.perplexity.ai/search/_blank" </w:instrText>
      </w:r>
      <w:r>
        <w:rPr>
          <w:lang w:val="en-US" w:eastAsia="zh-CN"/>
        </w:rPr>
        <w:fldChar w:fldCharType="separate"/>
      </w:r>
      <w:r>
        <w:rPr>
          <w:lang w:val="en-US" w:eastAsia="zh-CN"/>
        </w:rPr>
        <w:fldChar w:fldCharType="end"/>
      </w:r>
      <w:r>
        <w:rPr>
          <w:lang w:val="en-US" w:eastAsia="zh-CN"/>
        </w:rPr>
        <w:fldChar w:fldCharType="begin"/>
      </w:r>
      <w:r>
        <w:rPr>
          <w:lang w:val="en-US" w:eastAsia="zh-CN"/>
        </w:rPr>
        <w:instrText xml:space="preserve"> HYPERLINK "https://support.microsoft.com/en-au/windows/windows-10-support-ends-on-october-14-2025-2ca8b313-1946-43d3-b55c-2b95b107f281" \t "https://www.perplexity.ai/search/_blank" </w:instrText>
      </w:r>
      <w:r>
        <w:rPr>
          <w:lang w:val="en-US" w:eastAsia="zh-CN"/>
        </w:rPr>
        <w:fldChar w:fldCharType="separate"/>
      </w:r>
      <w:r>
        <w:rPr>
          <w:lang w:val="en-US" w:eastAsia="zh-CN"/>
        </w:rPr>
        <w:fldChar w:fldCharType="end"/>
      </w:r>
      <w:r>
        <w:rPr>
          <w:lang w:val="en-US" w:eastAsia="zh-CN"/>
        </w:rPr>
        <w:fldChar w:fldCharType="begin"/>
      </w:r>
      <w:r>
        <w:rPr>
          <w:lang w:val="en-US" w:eastAsia="zh-CN"/>
        </w:rPr>
        <w:instrText xml:space="preserve"> HYPERLINK "https://www.reddit.com/r/Windows10/comments/1bdruvg/windows_10_end_of_support/" \t "https://www.perplexity.ai/search/_blank" </w:instrText>
      </w:r>
      <w:r>
        <w:rPr>
          <w:lang w:val="en-US" w:eastAsia="zh-CN"/>
        </w:rPr>
        <w:fldChar w:fldCharType="separate"/>
      </w:r>
      <w:r>
        <w:rPr>
          <w:lang w:val="en-US" w:eastAsia="zh-CN"/>
        </w:rPr>
        <w:fldChar w:fldCharType="end"/>
      </w:r>
    </w:p>
    <w:p w14:paraId="05F1698D">
      <w:pPr>
        <w:numPr>
          <w:ilvl w:val="0"/>
          <w:numId w:val="11"/>
        </w:numPr>
        <w:bidi w:val="0"/>
        <w:spacing w:line="240" w:lineRule="auto"/>
        <w:ind w:left="420" w:leftChars="0" w:hanging="420" w:firstLineChars="0"/>
        <w:rPr>
          <w:rFonts w:hint="default"/>
          <w:lang w:val="en-AU" w:eastAsia="zh-CN"/>
        </w:rPr>
      </w:pPr>
      <w:r>
        <w:t>This end-of-life milestone marks the transition towards Windows 11 and newer technologies, urging users and organizations to prepare accordingly to maintain security and functionality.</w:t>
      </w:r>
    </w:p>
    <w:sectPr>
      <w:headerReference r:id="rId5" w:type="default"/>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Tahoma">
    <w:panose1 w:val="020B0604030504040204"/>
    <w:charset w:val="00"/>
    <w:family w:val="auto"/>
    <w:pitch w:val="default"/>
    <w:sig w:usb0="E1002EFF" w:usb1="C000605B" w:usb2="00000029" w:usb3="00000000" w:csb0="200101FF" w:csb1="20280000"/>
  </w:font>
  <w:font w:name="Microsoft YaHei">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50BAE8"/>
    <w:multiLevelType w:val="singleLevel"/>
    <w:tmpl w:val="C850BAE8"/>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2">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3">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4">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5">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6">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7">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8">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9">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0">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46F01"/>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397447"/>
    <w:rsid w:val="02881678"/>
    <w:rsid w:val="032819B0"/>
    <w:rsid w:val="034B21C1"/>
    <w:rsid w:val="05E24858"/>
    <w:rsid w:val="06A70E23"/>
    <w:rsid w:val="09132384"/>
    <w:rsid w:val="0BA82A61"/>
    <w:rsid w:val="0E2D0652"/>
    <w:rsid w:val="1054414E"/>
    <w:rsid w:val="113233F0"/>
    <w:rsid w:val="14C12490"/>
    <w:rsid w:val="151D531A"/>
    <w:rsid w:val="16DD3193"/>
    <w:rsid w:val="19C43D84"/>
    <w:rsid w:val="1ABF021F"/>
    <w:rsid w:val="1C7D327E"/>
    <w:rsid w:val="1FCB49B6"/>
    <w:rsid w:val="20A917E2"/>
    <w:rsid w:val="21C94F31"/>
    <w:rsid w:val="21E53183"/>
    <w:rsid w:val="23DB7853"/>
    <w:rsid w:val="27AC02F3"/>
    <w:rsid w:val="27B642EB"/>
    <w:rsid w:val="28196B7D"/>
    <w:rsid w:val="28F52A4A"/>
    <w:rsid w:val="29571B6F"/>
    <w:rsid w:val="2BC80567"/>
    <w:rsid w:val="2D0568E2"/>
    <w:rsid w:val="2EE91055"/>
    <w:rsid w:val="33565D17"/>
    <w:rsid w:val="338F5EF7"/>
    <w:rsid w:val="348269CB"/>
    <w:rsid w:val="350F2A10"/>
    <w:rsid w:val="38C01602"/>
    <w:rsid w:val="3AD264DA"/>
    <w:rsid w:val="3BE575CB"/>
    <w:rsid w:val="3D1463C4"/>
    <w:rsid w:val="3D4C05C8"/>
    <w:rsid w:val="3DE35519"/>
    <w:rsid w:val="3F2D60E3"/>
    <w:rsid w:val="40A94775"/>
    <w:rsid w:val="420E393C"/>
    <w:rsid w:val="423D22E0"/>
    <w:rsid w:val="42AA0B92"/>
    <w:rsid w:val="445C296A"/>
    <w:rsid w:val="449B5F87"/>
    <w:rsid w:val="49886F1F"/>
    <w:rsid w:val="49F62B6B"/>
    <w:rsid w:val="4A684AD4"/>
    <w:rsid w:val="4CCE29A9"/>
    <w:rsid w:val="4EF76693"/>
    <w:rsid w:val="537E38BC"/>
    <w:rsid w:val="578329F2"/>
    <w:rsid w:val="660E15E6"/>
    <w:rsid w:val="66640772"/>
    <w:rsid w:val="66D5303E"/>
    <w:rsid w:val="6B022971"/>
    <w:rsid w:val="6B822D25"/>
    <w:rsid w:val="700468D2"/>
    <w:rsid w:val="70E97785"/>
    <w:rsid w:val="77DC750A"/>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bidi w:val="0"/>
      <w:spacing w:before="0" w:beforeAutospacing="1" w:after="0" w:afterAutospacing="1" w:line="276" w:lineRule="auto"/>
      <w:ind w:left="360" w:leftChars="0" w:firstLine="0" w:firstLineChars="0"/>
    </w:pPr>
    <w:rPr>
      <w:rFonts w:ascii="Calibri" w:hAnsi="Calibri" w:eastAsia="Open Sans" w:cs="Calibri"/>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pPr>
      <w:ind w:left="0"/>
    </w:pPr>
    <w:rPr>
      <w:szCs w:val="32"/>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1364</Words>
  <Characters>7780</Characters>
  <Lines>64</Lines>
  <Paragraphs>18</Paragraphs>
  <TotalTime>5</TotalTime>
  <ScaleCrop>false</ScaleCrop>
  <LinksUpToDate>false</LinksUpToDate>
  <CharactersWithSpaces>9126</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M2Win10-2</cp:lastModifiedBy>
  <cp:lastPrinted>2025-05-29T23:36:47Z</cp:lastPrinted>
  <dcterms:modified xsi:type="dcterms:W3CDTF">2025-05-29T23:41:53Z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D1ACAA6E5C79434C96471708B5AD8BEE_13</vt:lpwstr>
  </property>
</Properties>
</file>